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F79BEB">
      <w:pPr>
        <w:tabs>
          <w:tab w:val="left" w:pos="2552"/>
        </w:tabs>
        <w:spacing w:line="360" w:lineRule="auto"/>
        <w:jc w:val="center"/>
        <w:rPr>
          <w:rFonts w:hint="eastAsia" w:ascii="宋体" w:hAnsi="宋体"/>
          <w:b/>
          <w:color w:val="000000"/>
          <w:sz w:val="52"/>
          <w:szCs w:val="52"/>
        </w:rPr>
      </w:pPr>
    </w:p>
    <w:p w14:paraId="5F254AEE">
      <w:pPr>
        <w:spacing w:line="360" w:lineRule="auto"/>
        <w:jc w:val="center"/>
        <w:rPr>
          <w:rFonts w:hint="eastAsia" w:ascii="宋体" w:hAnsi="宋体"/>
          <w:b/>
          <w:color w:val="000000"/>
          <w:sz w:val="52"/>
          <w:szCs w:val="52"/>
        </w:rPr>
      </w:pPr>
    </w:p>
    <w:p w14:paraId="34B86E05">
      <w:pPr>
        <w:spacing w:line="360" w:lineRule="auto"/>
        <w:jc w:val="center"/>
        <w:rPr>
          <w:rFonts w:hint="eastAsia" w:ascii="宋体" w:hAnsi="宋体"/>
          <w:b/>
          <w:color w:val="000000"/>
          <w:sz w:val="72"/>
          <w:szCs w:val="72"/>
        </w:rPr>
      </w:pPr>
      <w:r>
        <w:rPr>
          <w:rFonts w:hint="eastAsia" w:ascii="宋体" w:hAnsi="宋体"/>
          <w:b/>
          <w:color w:val="000000"/>
          <w:sz w:val="72"/>
          <w:szCs w:val="72"/>
        </w:rPr>
        <w:t>无锡市政府采购</w:t>
      </w:r>
    </w:p>
    <w:p w14:paraId="22617C53">
      <w:pPr>
        <w:spacing w:line="360" w:lineRule="auto"/>
        <w:jc w:val="center"/>
        <w:rPr>
          <w:rFonts w:hint="eastAsia" w:ascii="宋体" w:hAnsi="宋体"/>
          <w:b/>
          <w:color w:val="000000"/>
          <w:sz w:val="72"/>
          <w:szCs w:val="72"/>
        </w:rPr>
      </w:pPr>
      <w:r>
        <w:rPr>
          <w:rFonts w:hint="eastAsia" w:ascii="宋体" w:hAnsi="宋体"/>
          <w:b/>
          <w:color w:val="000000"/>
          <w:sz w:val="72"/>
          <w:szCs w:val="72"/>
        </w:rPr>
        <w:t>公开招标文件</w:t>
      </w:r>
    </w:p>
    <w:p w14:paraId="10EB5313">
      <w:pPr>
        <w:spacing w:line="360" w:lineRule="auto"/>
        <w:jc w:val="center"/>
        <w:rPr>
          <w:rFonts w:hint="eastAsia" w:ascii="宋体" w:hAnsi="宋体"/>
          <w:b/>
          <w:color w:val="000000"/>
          <w:sz w:val="24"/>
        </w:rPr>
      </w:pPr>
      <w:r>
        <w:rPr>
          <w:rFonts w:hint="eastAsia" w:ascii="宋体" w:hAnsi="宋体"/>
          <w:b/>
          <w:color w:val="000000"/>
          <w:sz w:val="24"/>
        </w:rPr>
        <w:t>（全流程电子化）</w:t>
      </w:r>
    </w:p>
    <w:p w14:paraId="2EDEA7FE">
      <w:pPr>
        <w:spacing w:line="360" w:lineRule="auto"/>
        <w:jc w:val="center"/>
        <w:rPr>
          <w:rFonts w:hint="eastAsia" w:ascii="宋体" w:hAnsi="宋体"/>
          <w:b/>
          <w:color w:val="000000"/>
          <w:sz w:val="24"/>
        </w:rPr>
      </w:pPr>
    </w:p>
    <w:p w14:paraId="2EDF7592">
      <w:pPr>
        <w:spacing w:line="360" w:lineRule="auto"/>
        <w:rPr>
          <w:rFonts w:hint="eastAsia" w:ascii="宋体" w:hAnsi="宋体"/>
          <w:b/>
          <w:color w:val="000000"/>
          <w:sz w:val="24"/>
        </w:rPr>
      </w:pPr>
    </w:p>
    <w:p w14:paraId="4DAE21A7">
      <w:pPr>
        <w:spacing w:line="360" w:lineRule="auto"/>
        <w:rPr>
          <w:rFonts w:hint="eastAsia" w:ascii="宋体" w:hAnsi="宋体"/>
          <w:b/>
          <w:color w:val="000000"/>
          <w:sz w:val="24"/>
        </w:rPr>
      </w:pPr>
    </w:p>
    <w:p w14:paraId="2C4DE5AD">
      <w:pPr>
        <w:spacing w:line="360" w:lineRule="auto"/>
        <w:rPr>
          <w:rFonts w:hint="eastAsia" w:ascii="宋体" w:hAnsi="宋体"/>
          <w:b/>
          <w:color w:val="000000"/>
          <w:sz w:val="24"/>
        </w:rPr>
      </w:pPr>
    </w:p>
    <w:p w14:paraId="4370E7CD">
      <w:pPr>
        <w:spacing w:line="360" w:lineRule="auto"/>
        <w:rPr>
          <w:rFonts w:hint="eastAsia" w:ascii="宋体" w:hAnsi="宋体"/>
          <w:b/>
          <w:color w:val="000000"/>
          <w:sz w:val="24"/>
        </w:rPr>
      </w:pPr>
    </w:p>
    <w:p w14:paraId="5D798806">
      <w:pPr>
        <w:spacing w:line="360" w:lineRule="auto"/>
        <w:rPr>
          <w:rFonts w:hint="eastAsia" w:ascii="宋体" w:hAnsi="宋体"/>
          <w:b/>
          <w:color w:val="000000"/>
          <w:sz w:val="30"/>
          <w:szCs w:val="30"/>
        </w:rPr>
      </w:pPr>
      <w:r>
        <w:rPr>
          <w:rFonts w:hint="eastAsia" w:ascii="宋体" w:hAnsi="宋体"/>
          <w:b/>
          <w:color w:val="000000"/>
          <w:sz w:val="30"/>
          <w:szCs w:val="30"/>
        </w:rPr>
        <w:t>采购项目编号：</w:t>
      </w:r>
      <w:r>
        <w:rPr>
          <w:rFonts w:ascii="宋体" w:hAnsi="宋体"/>
          <w:b/>
          <w:color w:val="000000"/>
          <w:sz w:val="30"/>
          <w:szCs w:val="30"/>
        </w:rPr>
        <w:t>JSZC-320200-SZDR-G2026-0005</w:t>
      </w:r>
    </w:p>
    <w:p w14:paraId="1A64453E">
      <w:pPr>
        <w:ind w:left="2846" w:hanging="2846"/>
        <w:rPr>
          <w:rFonts w:hint="eastAsia" w:ascii="宋体" w:hAnsi="宋体"/>
          <w:b/>
          <w:color w:val="000000"/>
          <w:sz w:val="30"/>
          <w:szCs w:val="30"/>
        </w:rPr>
      </w:pPr>
    </w:p>
    <w:p w14:paraId="13C1270E">
      <w:pPr>
        <w:widowControl/>
        <w:spacing w:line="360" w:lineRule="auto"/>
        <w:ind w:firstLine="30"/>
        <w:rPr>
          <w:rFonts w:hint="eastAsia" w:ascii="宋体" w:hAnsi="宋体"/>
          <w:b/>
          <w:color w:val="000000"/>
          <w:sz w:val="30"/>
          <w:szCs w:val="30"/>
        </w:rPr>
      </w:pPr>
      <w:r>
        <w:rPr>
          <w:rFonts w:hint="eastAsia" w:ascii="宋体" w:hAnsi="宋体"/>
          <w:b/>
          <w:color w:val="000000"/>
          <w:sz w:val="30"/>
          <w:szCs w:val="30"/>
        </w:rPr>
        <w:t>采购项目名称：</w:t>
      </w:r>
      <w:r>
        <w:rPr>
          <w:rFonts w:hint="eastAsia"/>
          <w:b/>
          <w:bCs/>
          <w:color w:val="000000"/>
          <w:sz w:val="30"/>
          <w:szCs w:val="30"/>
        </w:rPr>
        <w:t>2026-2028年市政应急抢险服务单位采购项目</w:t>
      </w:r>
    </w:p>
    <w:p w14:paraId="7403FB28">
      <w:pPr>
        <w:widowControl/>
        <w:spacing w:line="360" w:lineRule="auto"/>
        <w:ind w:firstLine="30"/>
        <w:rPr>
          <w:rFonts w:hint="eastAsia" w:ascii="宋体" w:hAnsi="宋体"/>
          <w:b/>
          <w:color w:val="000000"/>
          <w:sz w:val="30"/>
          <w:szCs w:val="30"/>
        </w:rPr>
      </w:pPr>
    </w:p>
    <w:p w14:paraId="57C71AC7">
      <w:pPr>
        <w:widowControl/>
        <w:spacing w:line="360" w:lineRule="auto"/>
        <w:ind w:firstLine="30"/>
        <w:rPr>
          <w:rFonts w:hint="eastAsia" w:ascii="宋体" w:hAnsi="宋体"/>
          <w:b/>
          <w:color w:val="000000"/>
          <w:sz w:val="30"/>
          <w:szCs w:val="30"/>
        </w:rPr>
      </w:pPr>
      <w:r>
        <w:rPr>
          <w:rFonts w:hint="eastAsia" w:ascii="宋体" w:hAnsi="宋体"/>
          <w:b/>
          <w:color w:val="000000"/>
          <w:sz w:val="30"/>
          <w:szCs w:val="30"/>
        </w:rPr>
        <w:t>采购人：无锡市市政设施管理中心</w:t>
      </w:r>
    </w:p>
    <w:p w14:paraId="0C5B17D7">
      <w:pPr>
        <w:ind w:left="2846" w:hanging="2846"/>
        <w:rPr>
          <w:rFonts w:hint="eastAsia" w:ascii="宋体" w:hAnsi="宋体"/>
          <w:b/>
          <w:color w:val="000000"/>
          <w:sz w:val="30"/>
          <w:szCs w:val="30"/>
        </w:rPr>
      </w:pPr>
    </w:p>
    <w:p w14:paraId="1DAE5AE4">
      <w:pPr>
        <w:ind w:left="2846" w:hanging="2846"/>
        <w:rPr>
          <w:rFonts w:hint="eastAsia" w:ascii="宋体" w:hAnsi="宋体"/>
          <w:b/>
          <w:color w:val="000000"/>
          <w:sz w:val="30"/>
          <w:szCs w:val="30"/>
        </w:rPr>
      </w:pPr>
      <w:r>
        <w:rPr>
          <w:rFonts w:hint="eastAsia" w:ascii="宋体" w:hAnsi="宋体"/>
          <w:b/>
          <w:color w:val="000000"/>
          <w:sz w:val="30"/>
          <w:szCs w:val="30"/>
        </w:rPr>
        <w:t>采购代理机构：苏州达仁建设工程咨询有限公司</w:t>
      </w:r>
    </w:p>
    <w:p w14:paraId="44E190C1">
      <w:pPr>
        <w:spacing w:line="360" w:lineRule="auto"/>
        <w:rPr>
          <w:rFonts w:hint="eastAsia" w:ascii="宋体" w:hAnsi="宋体"/>
          <w:b/>
          <w:color w:val="000000"/>
          <w:sz w:val="24"/>
        </w:rPr>
      </w:pPr>
    </w:p>
    <w:p w14:paraId="1C7B113C">
      <w:pPr>
        <w:spacing w:line="360" w:lineRule="auto"/>
        <w:rPr>
          <w:rFonts w:hint="eastAsia" w:ascii="宋体" w:hAnsi="宋体"/>
          <w:b/>
          <w:color w:val="000000"/>
          <w:sz w:val="24"/>
        </w:rPr>
      </w:pPr>
    </w:p>
    <w:p w14:paraId="3850EB76">
      <w:pPr>
        <w:spacing w:line="360" w:lineRule="auto"/>
        <w:jc w:val="center"/>
        <w:rPr>
          <w:rFonts w:hint="eastAsia" w:ascii="宋体" w:hAnsi="宋体"/>
          <w:b/>
          <w:color w:val="000000"/>
          <w:sz w:val="30"/>
          <w:szCs w:val="30"/>
        </w:rPr>
      </w:pPr>
      <w:r>
        <w:rPr>
          <w:rFonts w:hint="eastAsia" w:ascii="宋体" w:hAnsi="宋体"/>
          <w:b/>
          <w:color w:val="000000"/>
          <w:sz w:val="30"/>
          <w:szCs w:val="30"/>
          <w:lang w:eastAsia="zh-CN"/>
        </w:rPr>
        <w:t>二〇二六</w:t>
      </w:r>
      <w:r>
        <w:rPr>
          <w:rFonts w:hint="eastAsia" w:ascii="宋体" w:hAnsi="宋体"/>
          <w:b/>
          <w:color w:val="000000"/>
          <w:sz w:val="30"/>
          <w:szCs w:val="30"/>
        </w:rPr>
        <w:t>年六月</w:t>
      </w:r>
    </w:p>
    <w:p w14:paraId="1365DE58">
      <w:pPr>
        <w:widowControl/>
        <w:jc w:val="left"/>
        <w:rPr>
          <w:rFonts w:hint="eastAsia" w:ascii="黑体" w:hAnsi="黑体" w:eastAsia="黑体" w:cs="黑体"/>
          <w:b/>
          <w:color w:val="000000"/>
          <w:sz w:val="44"/>
          <w:szCs w:val="44"/>
        </w:rPr>
      </w:pPr>
      <w:r>
        <w:rPr>
          <w:rFonts w:hint="eastAsia" w:ascii="黑体" w:hAnsi="黑体" w:eastAsia="黑体" w:cs="黑体"/>
          <w:b/>
          <w:color w:val="000000"/>
          <w:sz w:val="44"/>
          <w:szCs w:val="44"/>
        </w:rPr>
        <w:br w:type="page"/>
      </w:r>
    </w:p>
    <w:p w14:paraId="460F8C97">
      <w:pPr>
        <w:spacing w:line="360" w:lineRule="auto"/>
        <w:jc w:val="center"/>
        <w:rPr>
          <w:rFonts w:hint="eastAsia" w:ascii="黑体" w:hAnsi="黑体" w:eastAsia="黑体" w:cs="黑体"/>
          <w:b/>
          <w:color w:val="000000"/>
          <w:sz w:val="44"/>
          <w:szCs w:val="44"/>
        </w:rPr>
      </w:pPr>
      <w:r>
        <w:rPr>
          <w:rFonts w:hint="eastAsia" w:ascii="黑体" w:hAnsi="黑体" w:eastAsia="黑体" w:cs="黑体"/>
          <w:b/>
          <w:color w:val="000000"/>
          <w:sz w:val="44"/>
          <w:szCs w:val="44"/>
        </w:rPr>
        <w:t>目  录</w:t>
      </w:r>
    </w:p>
    <w:p w14:paraId="5D9166A7">
      <w:pPr>
        <w:spacing w:line="360" w:lineRule="auto"/>
        <w:jc w:val="center"/>
        <w:rPr>
          <w:rFonts w:hint="eastAsia" w:ascii="宋体" w:hAnsi="宋体"/>
          <w:b/>
          <w:color w:val="000000"/>
          <w:sz w:val="30"/>
          <w:szCs w:val="30"/>
        </w:rPr>
      </w:pPr>
    </w:p>
    <w:p w14:paraId="2E1C00CA">
      <w:pPr>
        <w:pStyle w:val="21"/>
        <w:tabs>
          <w:tab w:val="right" w:leader="dot" w:pos="9736"/>
        </w:tabs>
        <w:spacing w:line="360" w:lineRule="auto"/>
        <w:rPr>
          <w:rFonts w:asciiTheme="minorHAnsi" w:hAnsiTheme="minorHAnsi" w:eastAsiaTheme="minorEastAsia" w:cstheme="minorBidi"/>
          <w:bCs/>
          <w:kern w:val="2"/>
          <w:sz w:val="36"/>
          <w:szCs w:val="40"/>
          <w14:ligatures w14:val="standardContextual"/>
        </w:rPr>
      </w:pPr>
      <w:r>
        <w:rPr>
          <w:rFonts w:ascii="宋体" w:hAnsi="宋体" w:eastAsia="黑体"/>
          <w:bCs/>
          <w:caps/>
          <w:color w:val="000000"/>
          <w:sz w:val="48"/>
          <w:szCs w:val="48"/>
        </w:rPr>
        <w:fldChar w:fldCharType="begin"/>
      </w:r>
      <w:r>
        <w:rPr>
          <w:rFonts w:ascii="宋体" w:hAnsi="宋体"/>
          <w:bCs/>
          <w:color w:val="000000"/>
          <w:sz w:val="48"/>
          <w:szCs w:val="48"/>
        </w:rPr>
        <w:instrText xml:space="preserve"> TOC \o "1-1" \u </w:instrText>
      </w:r>
      <w:r>
        <w:rPr>
          <w:rFonts w:ascii="宋体" w:hAnsi="宋体" w:eastAsia="黑体"/>
          <w:bCs/>
          <w:caps/>
          <w:color w:val="000000"/>
          <w:sz w:val="48"/>
          <w:szCs w:val="48"/>
        </w:rPr>
        <w:fldChar w:fldCharType="separate"/>
      </w:r>
      <w:r>
        <w:rPr>
          <w:rFonts w:hint="eastAsia" w:ascii="黑体" w:eastAsia="黑体"/>
          <w:bCs/>
          <w:color w:val="000000"/>
          <w:sz w:val="32"/>
          <w:szCs w:val="40"/>
        </w:rPr>
        <w:t>第一部分. 投标邀请</w:t>
      </w:r>
      <w:r>
        <w:rPr>
          <w:rFonts w:hint="eastAsia"/>
          <w:bCs/>
          <w:sz w:val="32"/>
          <w:szCs w:val="40"/>
        </w:rPr>
        <w:tab/>
      </w:r>
      <w:r>
        <w:rPr>
          <w:rFonts w:hint="eastAsia"/>
          <w:bCs/>
          <w:sz w:val="32"/>
          <w:szCs w:val="40"/>
        </w:rPr>
        <w:fldChar w:fldCharType="begin"/>
      </w:r>
      <w:r>
        <w:rPr>
          <w:rFonts w:hint="eastAsia"/>
          <w:bCs/>
          <w:sz w:val="32"/>
          <w:szCs w:val="40"/>
        </w:rPr>
        <w:instrText xml:space="preserve"> </w:instrText>
      </w:r>
      <w:r>
        <w:rPr>
          <w:bCs/>
          <w:sz w:val="32"/>
          <w:szCs w:val="40"/>
        </w:rPr>
        <w:instrText xml:space="preserve">PAGEREF _Toc229145753 \h</w:instrText>
      </w:r>
      <w:r>
        <w:rPr>
          <w:rFonts w:hint="eastAsia"/>
          <w:bCs/>
          <w:sz w:val="32"/>
          <w:szCs w:val="40"/>
        </w:rPr>
        <w:instrText xml:space="preserve"> </w:instrText>
      </w:r>
      <w:r>
        <w:rPr>
          <w:rFonts w:hint="eastAsia"/>
          <w:bCs/>
          <w:sz w:val="32"/>
          <w:szCs w:val="40"/>
        </w:rPr>
        <w:fldChar w:fldCharType="separate"/>
      </w:r>
      <w:r>
        <w:rPr>
          <w:bCs/>
          <w:sz w:val="32"/>
          <w:szCs w:val="40"/>
        </w:rPr>
        <w:t>3</w:t>
      </w:r>
      <w:r>
        <w:rPr>
          <w:rFonts w:hint="eastAsia"/>
          <w:bCs/>
          <w:sz w:val="32"/>
          <w:szCs w:val="40"/>
        </w:rPr>
        <w:fldChar w:fldCharType="end"/>
      </w:r>
    </w:p>
    <w:p w14:paraId="03572359">
      <w:pPr>
        <w:pStyle w:val="21"/>
        <w:tabs>
          <w:tab w:val="right" w:leader="dot" w:pos="9736"/>
        </w:tabs>
        <w:spacing w:line="360" w:lineRule="auto"/>
        <w:rPr>
          <w:rFonts w:asciiTheme="minorHAnsi" w:hAnsiTheme="minorHAnsi" w:eastAsiaTheme="minorEastAsia" w:cstheme="minorBidi"/>
          <w:bCs/>
          <w:kern w:val="2"/>
          <w:sz w:val="36"/>
          <w:szCs w:val="40"/>
          <w14:ligatures w14:val="standardContextual"/>
        </w:rPr>
      </w:pPr>
      <w:r>
        <w:rPr>
          <w:rFonts w:hint="eastAsia" w:ascii="黑体" w:eastAsia="黑体"/>
          <w:bCs/>
          <w:color w:val="000000"/>
          <w:sz w:val="32"/>
          <w:szCs w:val="40"/>
        </w:rPr>
        <w:t>第二部分. 投标供应商须知</w:t>
      </w:r>
      <w:r>
        <w:rPr>
          <w:rFonts w:hint="eastAsia"/>
          <w:bCs/>
          <w:sz w:val="32"/>
          <w:szCs w:val="40"/>
        </w:rPr>
        <w:tab/>
      </w:r>
      <w:r>
        <w:rPr>
          <w:rFonts w:hint="eastAsia"/>
          <w:bCs/>
          <w:sz w:val="32"/>
          <w:szCs w:val="40"/>
        </w:rPr>
        <w:fldChar w:fldCharType="begin"/>
      </w:r>
      <w:r>
        <w:rPr>
          <w:rFonts w:hint="eastAsia"/>
          <w:bCs/>
          <w:sz w:val="32"/>
          <w:szCs w:val="40"/>
        </w:rPr>
        <w:instrText xml:space="preserve"> </w:instrText>
      </w:r>
      <w:r>
        <w:rPr>
          <w:bCs/>
          <w:sz w:val="32"/>
          <w:szCs w:val="40"/>
        </w:rPr>
        <w:instrText xml:space="preserve">PAGEREF _Toc229145754 \h</w:instrText>
      </w:r>
      <w:r>
        <w:rPr>
          <w:rFonts w:hint="eastAsia"/>
          <w:bCs/>
          <w:sz w:val="32"/>
          <w:szCs w:val="40"/>
        </w:rPr>
        <w:instrText xml:space="preserve"> </w:instrText>
      </w:r>
      <w:r>
        <w:rPr>
          <w:rFonts w:hint="eastAsia"/>
          <w:bCs/>
          <w:sz w:val="32"/>
          <w:szCs w:val="40"/>
        </w:rPr>
        <w:fldChar w:fldCharType="separate"/>
      </w:r>
      <w:r>
        <w:rPr>
          <w:bCs/>
          <w:sz w:val="32"/>
          <w:szCs w:val="40"/>
        </w:rPr>
        <w:t>9</w:t>
      </w:r>
      <w:r>
        <w:rPr>
          <w:rFonts w:hint="eastAsia"/>
          <w:bCs/>
          <w:sz w:val="32"/>
          <w:szCs w:val="40"/>
        </w:rPr>
        <w:fldChar w:fldCharType="end"/>
      </w:r>
    </w:p>
    <w:p w14:paraId="40F3B844">
      <w:pPr>
        <w:pStyle w:val="21"/>
        <w:tabs>
          <w:tab w:val="right" w:leader="dot" w:pos="9736"/>
        </w:tabs>
        <w:spacing w:line="360" w:lineRule="auto"/>
        <w:rPr>
          <w:rFonts w:asciiTheme="minorHAnsi" w:hAnsiTheme="minorHAnsi" w:eastAsiaTheme="minorEastAsia" w:cstheme="minorBidi"/>
          <w:bCs/>
          <w:kern w:val="2"/>
          <w:sz w:val="36"/>
          <w:szCs w:val="40"/>
          <w14:ligatures w14:val="standardContextual"/>
        </w:rPr>
      </w:pPr>
      <w:r>
        <w:rPr>
          <w:rFonts w:hint="eastAsia" w:ascii="黑体" w:eastAsia="黑体"/>
          <w:bCs/>
          <w:color w:val="000000"/>
          <w:sz w:val="32"/>
          <w:szCs w:val="40"/>
        </w:rPr>
        <w:t>第三部分. 采购需求</w:t>
      </w:r>
      <w:r>
        <w:rPr>
          <w:rFonts w:hint="eastAsia"/>
          <w:bCs/>
          <w:sz w:val="32"/>
          <w:szCs w:val="40"/>
        </w:rPr>
        <w:tab/>
      </w:r>
      <w:r>
        <w:rPr>
          <w:rFonts w:hint="eastAsia"/>
          <w:bCs/>
          <w:sz w:val="32"/>
          <w:szCs w:val="40"/>
        </w:rPr>
        <w:fldChar w:fldCharType="begin"/>
      </w:r>
      <w:r>
        <w:rPr>
          <w:rFonts w:hint="eastAsia"/>
          <w:bCs/>
          <w:sz w:val="32"/>
          <w:szCs w:val="40"/>
        </w:rPr>
        <w:instrText xml:space="preserve"> </w:instrText>
      </w:r>
      <w:r>
        <w:rPr>
          <w:bCs/>
          <w:sz w:val="32"/>
          <w:szCs w:val="40"/>
        </w:rPr>
        <w:instrText xml:space="preserve">PAGEREF _Toc229145755 \h</w:instrText>
      </w:r>
      <w:r>
        <w:rPr>
          <w:rFonts w:hint="eastAsia"/>
          <w:bCs/>
          <w:sz w:val="32"/>
          <w:szCs w:val="40"/>
        </w:rPr>
        <w:instrText xml:space="preserve"> </w:instrText>
      </w:r>
      <w:r>
        <w:rPr>
          <w:rFonts w:hint="eastAsia"/>
          <w:bCs/>
          <w:sz w:val="32"/>
          <w:szCs w:val="40"/>
        </w:rPr>
        <w:fldChar w:fldCharType="separate"/>
      </w:r>
      <w:r>
        <w:rPr>
          <w:bCs/>
          <w:sz w:val="32"/>
          <w:szCs w:val="40"/>
        </w:rPr>
        <w:t>33</w:t>
      </w:r>
      <w:r>
        <w:rPr>
          <w:rFonts w:hint="eastAsia"/>
          <w:bCs/>
          <w:sz w:val="32"/>
          <w:szCs w:val="40"/>
        </w:rPr>
        <w:fldChar w:fldCharType="end"/>
      </w:r>
    </w:p>
    <w:p w14:paraId="60F0E59D">
      <w:pPr>
        <w:pStyle w:val="21"/>
        <w:tabs>
          <w:tab w:val="right" w:leader="dot" w:pos="9736"/>
        </w:tabs>
        <w:spacing w:line="360" w:lineRule="auto"/>
        <w:rPr>
          <w:rFonts w:asciiTheme="minorHAnsi" w:hAnsiTheme="minorHAnsi" w:eastAsiaTheme="minorEastAsia" w:cstheme="minorBidi"/>
          <w:bCs/>
          <w:kern w:val="2"/>
          <w:sz w:val="36"/>
          <w:szCs w:val="40"/>
          <w14:ligatures w14:val="standardContextual"/>
        </w:rPr>
      </w:pPr>
      <w:r>
        <w:rPr>
          <w:rFonts w:hint="eastAsia" w:ascii="黑体" w:eastAsia="黑体"/>
          <w:bCs/>
          <w:color w:val="000000"/>
          <w:sz w:val="32"/>
          <w:szCs w:val="40"/>
        </w:rPr>
        <w:t>第四部分．合同书</w:t>
      </w:r>
      <w:r>
        <w:rPr>
          <w:rFonts w:hint="eastAsia"/>
          <w:bCs/>
          <w:sz w:val="32"/>
          <w:szCs w:val="40"/>
        </w:rPr>
        <w:tab/>
      </w:r>
      <w:r>
        <w:rPr>
          <w:rFonts w:hint="eastAsia"/>
          <w:bCs/>
          <w:sz w:val="32"/>
          <w:szCs w:val="40"/>
        </w:rPr>
        <w:fldChar w:fldCharType="begin"/>
      </w:r>
      <w:r>
        <w:rPr>
          <w:rFonts w:hint="eastAsia"/>
          <w:bCs/>
          <w:sz w:val="32"/>
          <w:szCs w:val="40"/>
        </w:rPr>
        <w:instrText xml:space="preserve"> </w:instrText>
      </w:r>
      <w:r>
        <w:rPr>
          <w:bCs/>
          <w:sz w:val="32"/>
          <w:szCs w:val="40"/>
        </w:rPr>
        <w:instrText xml:space="preserve">PAGEREF _Toc229145756 \h</w:instrText>
      </w:r>
      <w:r>
        <w:rPr>
          <w:rFonts w:hint="eastAsia"/>
          <w:bCs/>
          <w:sz w:val="32"/>
          <w:szCs w:val="40"/>
        </w:rPr>
        <w:instrText xml:space="preserve"> </w:instrText>
      </w:r>
      <w:r>
        <w:rPr>
          <w:rFonts w:hint="eastAsia"/>
          <w:bCs/>
          <w:sz w:val="32"/>
          <w:szCs w:val="40"/>
        </w:rPr>
        <w:fldChar w:fldCharType="separate"/>
      </w:r>
      <w:r>
        <w:rPr>
          <w:bCs/>
          <w:sz w:val="32"/>
          <w:szCs w:val="40"/>
        </w:rPr>
        <w:t>37</w:t>
      </w:r>
      <w:r>
        <w:rPr>
          <w:rFonts w:hint="eastAsia"/>
          <w:bCs/>
          <w:sz w:val="32"/>
          <w:szCs w:val="40"/>
        </w:rPr>
        <w:fldChar w:fldCharType="end"/>
      </w:r>
    </w:p>
    <w:p w14:paraId="14A59ADE">
      <w:pPr>
        <w:pStyle w:val="21"/>
        <w:tabs>
          <w:tab w:val="right" w:leader="dot" w:pos="9736"/>
        </w:tabs>
        <w:spacing w:line="360" w:lineRule="auto"/>
        <w:rPr>
          <w:rFonts w:asciiTheme="minorHAnsi" w:hAnsiTheme="minorHAnsi" w:eastAsiaTheme="minorEastAsia" w:cstheme="minorBidi"/>
          <w:bCs/>
          <w:kern w:val="2"/>
          <w:sz w:val="36"/>
          <w:szCs w:val="40"/>
          <w14:ligatures w14:val="standardContextual"/>
        </w:rPr>
      </w:pPr>
      <w:r>
        <w:rPr>
          <w:rFonts w:hint="eastAsia" w:ascii="黑体" w:eastAsia="黑体"/>
          <w:bCs/>
          <w:color w:val="000000"/>
          <w:sz w:val="32"/>
          <w:szCs w:val="40"/>
        </w:rPr>
        <w:t>第五部分．附件（投标文件格式）</w:t>
      </w:r>
      <w:r>
        <w:rPr>
          <w:rFonts w:hint="eastAsia"/>
          <w:bCs/>
          <w:sz w:val="32"/>
          <w:szCs w:val="40"/>
        </w:rPr>
        <w:tab/>
      </w:r>
      <w:r>
        <w:rPr>
          <w:rFonts w:hint="eastAsia"/>
          <w:bCs/>
          <w:sz w:val="32"/>
          <w:szCs w:val="40"/>
        </w:rPr>
        <w:fldChar w:fldCharType="begin"/>
      </w:r>
      <w:r>
        <w:rPr>
          <w:rFonts w:hint="eastAsia"/>
          <w:bCs/>
          <w:sz w:val="32"/>
          <w:szCs w:val="40"/>
        </w:rPr>
        <w:instrText xml:space="preserve"> </w:instrText>
      </w:r>
      <w:r>
        <w:rPr>
          <w:bCs/>
          <w:sz w:val="32"/>
          <w:szCs w:val="40"/>
        </w:rPr>
        <w:instrText xml:space="preserve">PAGEREF _Toc229145757 \h</w:instrText>
      </w:r>
      <w:r>
        <w:rPr>
          <w:rFonts w:hint="eastAsia"/>
          <w:bCs/>
          <w:sz w:val="32"/>
          <w:szCs w:val="40"/>
        </w:rPr>
        <w:instrText xml:space="preserve"> </w:instrText>
      </w:r>
      <w:r>
        <w:rPr>
          <w:rFonts w:hint="eastAsia"/>
          <w:bCs/>
          <w:sz w:val="32"/>
          <w:szCs w:val="40"/>
        </w:rPr>
        <w:fldChar w:fldCharType="separate"/>
      </w:r>
      <w:r>
        <w:rPr>
          <w:bCs/>
          <w:sz w:val="32"/>
          <w:szCs w:val="40"/>
        </w:rPr>
        <w:t>57</w:t>
      </w:r>
      <w:r>
        <w:rPr>
          <w:rFonts w:hint="eastAsia"/>
          <w:bCs/>
          <w:sz w:val="32"/>
          <w:szCs w:val="40"/>
        </w:rPr>
        <w:fldChar w:fldCharType="end"/>
      </w:r>
    </w:p>
    <w:p w14:paraId="30330087">
      <w:pPr>
        <w:widowControl/>
        <w:spacing w:line="360" w:lineRule="auto"/>
        <w:rPr>
          <w:rFonts w:hint="eastAsia" w:ascii="宋体" w:hAnsi="宋体"/>
          <w:bCs/>
          <w:color w:val="000000"/>
          <w:sz w:val="40"/>
          <w:szCs w:val="40"/>
        </w:rPr>
      </w:pPr>
      <w:r>
        <w:rPr>
          <w:rFonts w:ascii="宋体" w:hAnsi="宋体"/>
          <w:bCs/>
          <w:color w:val="000000"/>
          <w:sz w:val="48"/>
          <w:szCs w:val="48"/>
        </w:rPr>
        <w:fldChar w:fldCharType="end"/>
      </w:r>
    </w:p>
    <w:p w14:paraId="2FA818A1">
      <w:pPr>
        <w:jc w:val="center"/>
        <w:outlineLvl w:val="0"/>
        <w:rPr>
          <w:rStyle w:val="197"/>
          <w:color w:val="000000"/>
        </w:rPr>
      </w:pPr>
      <w:r>
        <w:rPr>
          <w:rFonts w:ascii="宋体" w:hAnsi="宋体"/>
          <w:b/>
          <w:color w:val="000000"/>
          <w:sz w:val="24"/>
        </w:rPr>
        <w:br w:type="page" w:clear="all"/>
      </w:r>
      <w:bookmarkStart w:id="0" w:name="_Toc229145753"/>
      <w:bookmarkStart w:id="1" w:name="_Toc4447"/>
      <w:r>
        <w:rPr>
          <w:rStyle w:val="197"/>
          <w:rFonts w:hint="eastAsia"/>
          <w:color w:val="000000"/>
        </w:rPr>
        <w:t>第一部分. 投标邀请</w:t>
      </w:r>
      <w:bookmarkEnd w:id="0"/>
    </w:p>
    <w:bookmarkEnd w:id="1"/>
    <w:p w14:paraId="5EC5AD4E">
      <w:pPr>
        <w:widowControl/>
        <w:spacing w:before="470"/>
        <w:ind w:firstLine="482"/>
        <w:rPr>
          <w:rFonts w:hint="eastAsia" w:ascii="宋体" w:hAnsi="宋体" w:cs="宋体"/>
          <w:color w:val="000000"/>
          <w:sz w:val="24"/>
        </w:rPr>
      </w:pPr>
      <w:r>
        <w:rPr>
          <w:rFonts w:hint="eastAsia" w:ascii="宋体" w:hAnsi="宋体" w:cs="宋体"/>
          <w:b/>
          <w:color w:val="000000"/>
          <w:sz w:val="24"/>
        </w:rPr>
        <w:t>苏州达仁建设工程咨询有限公司</w:t>
      </w:r>
      <w:r>
        <w:rPr>
          <w:rFonts w:ascii="宋体" w:hAnsi="宋体" w:cs="宋体"/>
          <w:color w:val="000000"/>
          <w:sz w:val="24"/>
        </w:rPr>
        <w:t>受</w:t>
      </w:r>
      <w:r>
        <w:rPr>
          <w:rFonts w:hint="eastAsia" w:ascii="宋体" w:hAnsi="宋体"/>
          <w:b/>
          <w:bCs/>
          <w:color w:val="000000"/>
          <w:sz w:val="24"/>
        </w:rPr>
        <w:t>无锡市市政设施管理中心</w:t>
      </w:r>
      <w:r>
        <w:rPr>
          <w:rFonts w:ascii="宋体" w:hAnsi="宋体" w:cs="宋体"/>
          <w:color w:val="000000"/>
          <w:sz w:val="24"/>
        </w:rPr>
        <w:t>委托，</w:t>
      </w:r>
      <w:r>
        <w:rPr>
          <w:rFonts w:hint="eastAsia" w:ascii="宋体" w:hAnsi="宋体" w:cs="宋体"/>
          <w:color w:val="000000"/>
          <w:sz w:val="24"/>
        </w:rPr>
        <w:t>就其</w:t>
      </w:r>
      <w:r>
        <w:rPr>
          <w:rFonts w:hint="eastAsia" w:ascii="宋体" w:hAnsi="宋体"/>
          <w:b/>
          <w:bCs/>
          <w:color w:val="000000"/>
          <w:sz w:val="24"/>
        </w:rPr>
        <w:t>2026-2028年市政应急抢险服务单位采购项目</w:t>
      </w:r>
      <w:r>
        <w:rPr>
          <w:rFonts w:hint="eastAsia" w:ascii="宋体" w:hAnsi="宋体" w:cs="宋体"/>
          <w:color w:val="000000"/>
          <w:sz w:val="24"/>
        </w:rPr>
        <w:t>进行公开招标。现欢迎符合相关条件的供应商参加投标，本项目注意事项详见下表：</w:t>
      </w:r>
    </w:p>
    <w:tbl>
      <w:tblPr>
        <w:tblStyle w:val="31"/>
        <w:tblW w:w="10520"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83"/>
        <w:gridCol w:w="10037"/>
      </w:tblGrid>
      <w:tr w14:paraId="319E5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trPr>
        <w:tc>
          <w:tcPr>
            <w:tcW w:w="483" w:type="dxa"/>
            <w:vAlign w:val="center"/>
          </w:tcPr>
          <w:p w14:paraId="60967ADA">
            <w:pPr>
              <w:widowControl/>
              <w:jc w:val="center"/>
              <w:rPr>
                <w:rFonts w:hint="eastAsia" w:ascii="宋体" w:hAnsi="宋体"/>
                <w:color w:val="000000"/>
                <w:sz w:val="24"/>
              </w:rPr>
            </w:pPr>
            <w:r>
              <w:rPr>
                <w:rFonts w:hint="eastAsia" w:ascii="宋体" w:hAnsi="宋体"/>
                <w:color w:val="000000"/>
                <w:sz w:val="24"/>
              </w:rPr>
              <w:t>序号</w:t>
            </w:r>
          </w:p>
        </w:tc>
        <w:tc>
          <w:tcPr>
            <w:tcW w:w="10037" w:type="dxa"/>
            <w:vAlign w:val="center"/>
          </w:tcPr>
          <w:p w14:paraId="07F3DE28">
            <w:pPr>
              <w:widowControl/>
              <w:jc w:val="center"/>
              <w:rPr>
                <w:rFonts w:hint="eastAsia" w:ascii="宋体" w:hAnsi="宋体"/>
                <w:color w:val="000000"/>
                <w:sz w:val="24"/>
              </w:rPr>
            </w:pPr>
            <w:r>
              <w:rPr>
                <w:rFonts w:hint="eastAsia" w:ascii="宋体" w:hAnsi="宋体"/>
                <w:color w:val="000000"/>
                <w:sz w:val="24"/>
              </w:rPr>
              <w:t>内容</w:t>
            </w:r>
          </w:p>
        </w:tc>
      </w:tr>
      <w:tr w14:paraId="21BAA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14:paraId="22E2538E">
            <w:pPr>
              <w:widowControl/>
              <w:jc w:val="center"/>
              <w:rPr>
                <w:rFonts w:hint="eastAsia" w:ascii="宋体" w:hAnsi="宋体"/>
                <w:color w:val="000000"/>
                <w:sz w:val="24"/>
              </w:rPr>
            </w:pPr>
            <w:r>
              <w:rPr>
                <w:rFonts w:hint="eastAsia" w:ascii="宋体" w:hAnsi="宋体"/>
                <w:color w:val="000000"/>
                <w:sz w:val="24"/>
              </w:rPr>
              <w:t>1</w:t>
            </w:r>
          </w:p>
        </w:tc>
        <w:tc>
          <w:tcPr>
            <w:tcW w:w="10037" w:type="dxa"/>
            <w:vAlign w:val="center"/>
          </w:tcPr>
          <w:p w14:paraId="5FAC3A0A">
            <w:pPr>
              <w:widowControl/>
              <w:spacing w:line="360" w:lineRule="auto"/>
              <w:rPr>
                <w:rFonts w:hint="eastAsia" w:ascii="宋体" w:hAnsi="宋体" w:cs="宋体"/>
                <w:color w:val="000000"/>
                <w:sz w:val="24"/>
              </w:rPr>
            </w:pPr>
            <w:r>
              <w:rPr>
                <w:rFonts w:hint="eastAsia" w:ascii="宋体" w:hAnsi="宋体"/>
                <w:b/>
                <w:bCs/>
                <w:color w:val="000000"/>
                <w:sz w:val="24"/>
              </w:rPr>
              <w:t>项目名称：2026-2028年市政应急抢险服务单位采购项目</w:t>
            </w:r>
          </w:p>
          <w:p w14:paraId="6D3B6819">
            <w:pPr>
              <w:widowControl/>
              <w:spacing w:line="360" w:lineRule="auto"/>
              <w:rPr>
                <w:rFonts w:hint="eastAsia" w:ascii="宋体" w:hAnsi="宋体"/>
                <w:color w:val="000000"/>
                <w:sz w:val="24"/>
              </w:rPr>
            </w:pPr>
            <w:r>
              <w:rPr>
                <w:rFonts w:hint="eastAsia" w:ascii="宋体" w:hAnsi="宋体"/>
                <w:b/>
                <w:bCs/>
                <w:color w:val="000000"/>
                <w:sz w:val="24"/>
              </w:rPr>
              <w:t>采购项目编号：</w:t>
            </w:r>
            <w:r>
              <w:rPr>
                <w:rFonts w:ascii="宋体" w:hAnsi="宋体"/>
                <w:b/>
                <w:bCs/>
                <w:color w:val="000000"/>
                <w:sz w:val="24"/>
              </w:rPr>
              <w:t>JSZC-320200-SZDR-G2026-0005</w:t>
            </w:r>
          </w:p>
          <w:p w14:paraId="1B157873">
            <w:pPr>
              <w:widowControl/>
              <w:spacing w:line="360" w:lineRule="auto"/>
              <w:rPr>
                <w:rFonts w:hint="eastAsia" w:ascii="宋体" w:hAnsi="宋体"/>
                <w:color w:val="000000"/>
                <w:sz w:val="28"/>
                <w:szCs w:val="28"/>
              </w:rPr>
            </w:pPr>
            <w:r>
              <w:rPr>
                <w:rFonts w:hint="eastAsia" w:ascii="宋体" w:hAnsi="宋体"/>
                <w:b/>
                <w:bCs/>
                <w:color w:val="000000"/>
                <w:sz w:val="24"/>
              </w:rPr>
              <w:t>采购方式：</w:t>
            </w:r>
            <w:r>
              <w:rPr>
                <w:rFonts w:hint="eastAsia" w:ascii="宋体" w:hAnsi="宋体"/>
                <w:color w:val="000000"/>
                <w:sz w:val="24"/>
              </w:rPr>
              <w:t>公开招标</w:t>
            </w:r>
          </w:p>
        </w:tc>
      </w:tr>
      <w:tr w14:paraId="5675A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83" w:type="dxa"/>
            <w:vAlign w:val="center"/>
          </w:tcPr>
          <w:p w14:paraId="10A0A3B6">
            <w:pPr>
              <w:widowControl/>
              <w:jc w:val="center"/>
              <w:rPr>
                <w:rFonts w:hint="eastAsia" w:ascii="宋体" w:hAnsi="宋体"/>
                <w:color w:val="000000"/>
                <w:sz w:val="24"/>
              </w:rPr>
            </w:pPr>
            <w:r>
              <w:rPr>
                <w:rFonts w:hint="eastAsia" w:ascii="宋体" w:hAnsi="宋体"/>
                <w:color w:val="000000"/>
                <w:sz w:val="24"/>
              </w:rPr>
              <w:t>2</w:t>
            </w:r>
          </w:p>
        </w:tc>
        <w:tc>
          <w:tcPr>
            <w:tcW w:w="10037" w:type="dxa"/>
            <w:vAlign w:val="center"/>
          </w:tcPr>
          <w:p w14:paraId="7DB549C4">
            <w:pPr>
              <w:widowControl/>
              <w:spacing w:line="360" w:lineRule="auto"/>
              <w:ind w:firstLine="24"/>
              <w:rPr>
                <w:rFonts w:hint="eastAsia" w:ascii="宋体" w:hAnsi="宋体"/>
                <w:bCs/>
                <w:color w:val="000000"/>
                <w:sz w:val="24"/>
              </w:rPr>
            </w:pPr>
            <w:r>
              <w:rPr>
                <w:rFonts w:hint="eastAsia" w:ascii="宋体" w:hAnsi="宋体"/>
                <w:b/>
                <w:color w:val="000000"/>
                <w:sz w:val="24"/>
              </w:rPr>
              <w:t>采购人：</w:t>
            </w:r>
            <w:r>
              <w:rPr>
                <w:rFonts w:hint="eastAsia" w:ascii="宋体" w:hAnsi="宋体"/>
                <w:bCs/>
                <w:color w:val="000000"/>
                <w:sz w:val="24"/>
              </w:rPr>
              <w:t>无锡市市政设施管理中心</w:t>
            </w:r>
          </w:p>
          <w:p w14:paraId="2EDBDD70">
            <w:pPr>
              <w:widowControl/>
              <w:spacing w:line="360" w:lineRule="auto"/>
              <w:rPr>
                <w:rFonts w:hint="eastAsia" w:ascii="宋体" w:hAnsi="宋体"/>
                <w:color w:val="000000"/>
                <w:sz w:val="24"/>
              </w:rPr>
            </w:pPr>
            <w:r>
              <w:rPr>
                <w:rFonts w:hint="eastAsia" w:ascii="宋体" w:hAnsi="宋体"/>
                <w:b/>
                <w:bCs/>
                <w:color w:val="000000"/>
                <w:sz w:val="24"/>
              </w:rPr>
              <w:t>采购人地址：</w:t>
            </w:r>
            <w:r>
              <w:rPr>
                <w:rFonts w:hint="eastAsia" w:ascii="宋体" w:hAnsi="宋体"/>
                <w:bCs/>
                <w:color w:val="000000"/>
                <w:sz w:val="24"/>
              </w:rPr>
              <w:t>无锡市隐秀路38号</w:t>
            </w:r>
          </w:p>
          <w:p w14:paraId="43CAE7A1">
            <w:pPr>
              <w:widowControl/>
              <w:spacing w:line="360" w:lineRule="auto"/>
              <w:rPr>
                <w:rFonts w:hint="eastAsia" w:ascii="宋体" w:hAnsi="宋体"/>
                <w:color w:val="000000"/>
                <w:sz w:val="24"/>
              </w:rPr>
            </w:pPr>
            <w:r>
              <w:rPr>
                <w:rFonts w:hint="eastAsia" w:ascii="宋体" w:hAnsi="宋体"/>
                <w:b/>
                <w:bCs/>
                <w:color w:val="000000"/>
                <w:sz w:val="24"/>
              </w:rPr>
              <w:t>采购代理机构：</w:t>
            </w:r>
            <w:r>
              <w:rPr>
                <w:rFonts w:hint="eastAsia" w:ascii="宋体" w:hAnsi="宋体"/>
                <w:color w:val="000000"/>
                <w:sz w:val="24"/>
              </w:rPr>
              <w:t>苏州达仁建设工程咨询有限公司</w:t>
            </w:r>
          </w:p>
          <w:p w14:paraId="5A24F270">
            <w:pPr>
              <w:widowControl/>
              <w:spacing w:line="360" w:lineRule="auto"/>
              <w:rPr>
                <w:rFonts w:hint="eastAsia" w:ascii="宋体" w:hAnsi="宋体"/>
                <w:color w:val="000000"/>
                <w:sz w:val="24"/>
              </w:rPr>
            </w:pPr>
            <w:r>
              <w:rPr>
                <w:rFonts w:hint="eastAsia" w:ascii="宋体" w:hAnsi="宋体"/>
                <w:b/>
                <w:bCs/>
                <w:color w:val="000000"/>
                <w:sz w:val="24"/>
              </w:rPr>
              <w:t>采购机构地址：</w:t>
            </w:r>
            <w:r>
              <w:rPr>
                <w:rFonts w:hint="eastAsia" w:ascii="宋体" w:cs="宋体"/>
                <w:color w:val="000000"/>
                <w:sz w:val="24"/>
                <w:lang w:val="zh-CN"/>
              </w:rPr>
              <w:t>无锡市滨湖区鸿桥路888号军创园529</w:t>
            </w:r>
          </w:p>
        </w:tc>
      </w:tr>
      <w:tr w14:paraId="7B33C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2" w:hRule="atLeast"/>
        </w:trPr>
        <w:tc>
          <w:tcPr>
            <w:tcW w:w="483" w:type="dxa"/>
            <w:vAlign w:val="center"/>
          </w:tcPr>
          <w:p w14:paraId="79EA02B1">
            <w:pPr>
              <w:widowControl/>
              <w:jc w:val="center"/>
              <w:rPr>
                <w:rFonts w:hint="eastAsia" w:ascii="宋体" w:hAnsi="宋体"/>
                <w:color w:val="000000"/>
                <w:sz w:val="24"/>
              </w:rPr>
            </w:pPr>
            <w:r>
              <w:rPr>
                <w:rFonts w:hint="eastAsia" w:ascii="宋体" w:hAnsi="宋体"/>
                <w:color w:val="000000"/>
                <w:sz w:val="24"/>
              </w:rPr>
              <w:t>3</w:t>
            </w:r>
          </w:p>
        </w:tc>
        <w:tc>
          <w:tcPr>
            <w:tcW w:w="10037" w:type="dxa"/>
            <w:vAlign w:val="center"/>
          </w:tcPr>
          <w:p w14:paraId="217629BA">
            <w:pPr>
              <w:widowControl/>
              <w:shd w:val="clear" w:color="auto" w:fill="FFFFFF"/>
              <w:spacing w:line="360" w:lineRule="auto"/>
              <w:rPr>
                <w:rFonts w:hint="eastAsia" w:ascii="宋体" w:hAnsi="宋体"/>
                <w:sz w:val="24"/>
                <w:szCs w:val="28"/>
              </w:rPr>
            </w:pPr>
            <w:r>
              <w:rPr>
                <w:rFonts w:hint="eastAsia" w:ascii="宋体" w:hAnsi="宋体"/>
                <w:sz w:val="24"/>
                <w:szCs w:val="28"/>
              </w:rPr>
              <w:t>1.采购项目概况、要求：</w:t>
            </w:r>
          </w:p>
          <w:p w14:paraId="4D2B8DED">
            <w:pPr>
              <w:widowControl/>
              <w:shd w:val="clear" w:color="auto" w:fill="FFFFFF"/>
              <w:spacing w:line="360" w:lineRule="auto"/>
              <w:rPr>
                <w:rFonts w:hint="eastAsia" w:ascii="宋体" w:hAnsi="宋体"/>
                <w:sz w:val="24"/>
                <w:szCs w:val="28"/>
              </w:rPr>
            </w:pPr>
            <w:r>
              <w:rPr>
                <w:rFonts w:hint="eastAsia" w:ascii="宋体" w:hAnsi="宋体"/>
                <w:sz w:val="24"/>
                <w:szCs w:val="28"/>
              </w:rPr>
              <w:t>（1）项目概况：由于市政设施服务需要，需对2026年7月</w:t>
            </w:r>
            <w:r>
              <w:rPr>
                <w:rFonts w:hint="eastAsia" w:ascii="宋体" w:hAnsi="宋体"/>
                <w:sz w:val="24"/>
                <w:szCs w:val="28"/>
                <w:lang w:eastAsia="zh-CN"/>
              </w:rPr>
              <w:t>—</w:t>
            </w:r>
            <w:r>
              <w:rPr>
                <w:rFonts w:hint="eastAsia" w:ascii="宋体" w:hAnsi="宋体"/>
                <w:sz w:val="24"/>
                <w:szCs w:val="28"/>
              </w:rPr>
              <w:t>2028年12月无锡市市级市政应急抢险服务单位采购项目进行招标。</w:t>
            </w:r>
          </w:p>
          <w:p w14:paraId="1AF09045">
            <w:pPr>
              <w:widowControl/>
              <w:shd w:val="clear" w:color="auto" w:fill="FFFFFF"/>
              <w:spacing w:line="360" w:lineRule="auto"/>
              <w:rPr>
                <w:rFonts w:hint="eastAsia" w:ascii="宋体" w:hAnsi="宋体"/>
                <w:sz w:val="24"/>
                <w:szCs w:val="28"/>
              </w:rPr>
            </w:pPr>
            <w:r>
              <w:rPr>
                <w:rFonts w:hint="eastAsia" w:ascii="宋体" w:hAnsi="宋体"/>
                <w:sz w:val="24"/>
                <w:szCs w:val="28"/>
              </w:rPr>
              <w:t>（2）</w:t>
            </w:r>
            <w:bookmarkStart w:id="2" w:name="OLE_LINK4"/>
            <w:r>
              <w:rPr>
                <w:rFonts w:hint="eastAsia" w:ascii="宋体" w:hAnsi="宋体"/>
                <w:sz w:val="24"/>
                <w:szCs w:val="28"/>
              </w:rPr>
              <w:t>招标范围：本项目设两个标段，一标段：2026年7月</w:t>
            </w:r>
            <w:r>
              <w:rPr>
                <w:rFonts w:hint="eastAsia" w:ascii="宋体" w:hAnsi="宋体"/>
                <w:sz w:val="24"/>
                <w:szCs w:val="28"/>
                <w:lang w:eastAsia="zh-CN"/>
              </w:rPr>
              <w:t>—</w:t>
            </w:r>
            <w:r>
              <w:rPr>
                <w:rFonts w:hint="eastAsia" w:ascii="宋体" w:hAnsi="宋体"/>
                <w:sz w:val="24"/>
                <w:szCs w:val="28"/>
              </w:rPr>
              <w:t>2028年12月无锡市市级城市道路、桥梁的应急抢险项目服务单位。二标段：2026年7月</w:t>
            </w:r>
            <w:r>
              <w:rPr>
                <w:rFonts w:hint="eastAsia" w:ascii="宋体" w:hAnsi="宋体"/>
                <w:sz w:val="24"/>
                <w:szCs w:val="28"/>
                <w:lang w:eastAsia="zh-CN"/>
              </w:rPr>
              <w:t>—</w:t>
            </w:r>
            <w:r>
              <w:rPr>
                <w:rFonts w:hint="eastAsia" w:ascii="宋体" w:hAnsi="宋体"/>
                <w:sz w:val="24"/>
                <w:szCs w:val="28"/>
              </w:rPr>
              <w:t>2028年12月无锡市市级隧道设施应急抢险服务单位。</w:t>
            </w:r>
            <w:bookmarkEnd w:id="2"/>
          </w:p>
          <w:p w14:paraId="19DB725F">
            <w:pPr>
              <w:widowControl/>
              <w:shd w:val="clear" w:color="auto" w:fill="FFFFFF"/>
              <w:spacing w:line="360" w:lineRule="auto"/>
              <w:rPr>
                <w:rFonts w:hint="eastAsia" w:ascii="宋体" w:hAnsi="宋体"/>
                <w:sz w:val="24"/>
                <w:szCs w:val="28"/>
              </w:rPr>
            </w:pPr>
            <w:r>
              <w:rPr>
                <w:rFonts w:hint="eastAsia" w:ascii="宋体" w:hAnsi="宋体"/>
                <w:sz w:val="24"/>
                <w:szCs w:val="28"/>
              </w:rPr>
              <w:t>（3）服务期：30个月，2026年7月</w:t>
            </w:r>
            <w:r>
              <w:rPr>
                <w:rFonts w:hint="eastAsia" w:ascii="宋体" w:hAnsi="宋体"/>
                <w:sz w:val="24"/>
                <w:szCs w:val="28"/>
                <w:lang w:eastAsia="zh-CN"/>
              </w:rPr>
              <w:t>—</w:t>
            </w:r>
            <w:r>
              <w:rPr>
                <w:rFonts w:hint="eastAsia" w:ascii="宋体" w:hAnsi="宋体"/>
                <w:sz w:val="24"/>
                <w:szCs w:val="28"/>
              </w:rPr>
              <w:t>2028年12月。每个应急抢险工程开工时间和工期</w:t>
            </w:r>
            <w:r>
              <w:rPr>
                <w:rFonts w:hint="eastAsia" w:ascii="宋体" w:hAnsi="宋体"/>
                <w:sz w:val="24"/>
                <w:szCs w:val="28"/>
                <w:lang w:eastAsia="zh-CN"/>
              </w:rPr>
              <w:t>以</w:t>
            </w:r>
            <w:r>
              <w:rPr>
                <w:rFonts w:hint="eastAsia" w:ascii="宋体" w:hAnsi="宋体"/>
                <w:sz w:val="24"/>
                <w:szCs w:val="28"/>
              </w:rPr>
              <w:t xml:space="preserve">应急抢险工程单独签订的施工合同为准； </w:t>
            </w:r>
          </w:p>
          <w:p w14:paraId="12BF6F0C">
            <w:pPr>
              <w:widowControl/>
              <w:shd w:val="clear" w:color="auto" w:fill="FFFFFF"/>
              <w:spacing w:line="360" w:lineRule="auto"/>
              <w:rPr>
                <w:rFonts w:hint="eastAsia" w:ascii="宋体" w:hAnsi="宋体"/>
                <w:sz w:val="24"/>
                <w:szCs w:val="28"/>
              </w:rPr>
            </w:pPr>
            <w:r>
              <w:rPr>
                <w:rFonts w:hint="eastAsia" w:ascii="宋体" w:hAnsi="宋体"/>
                <w:sz w:val="24"/>
                <w:szCs w:val="28"/>
              </w:rPr>
              <w:t>（4）质量要求：一次性通过验收，全部“合格”。质量违约金：每个应急抢险工程结算价的5%。</w:t>
            </w:r>
          </w:p>
          <w:p w14:paraId="5513CC3E">
            <w:pPr>
              <w:widowControl/>
              <w:shd w:val="clear" w:color="auto" w:fill="FFFFFF"/>
              <w:spacing w:line="360" w:lineRule="auto"/>
              <w:rPr>
                <w:rFonts w:hint="eastAsia" w:ascii="宋体" w:hAnsi="宋体"/>
                <w:sz w:val="24"/>
                <w:szCs w:val="28"/>
              </w:rPr>
            </w:pPr>
            <w:r>
              <w:rPr>
                <w:rFonts w:hint="eastAsia" w:ascii="宋体" w:hAnsi="宋体"/>
                <w:sz w:val="24"/>
                <w:szCs w:val="28"/>
              </w:rPr>
              <w:t>（5）响应速度要求：接到采购人应急通知后必须30分钟内到达应急抢险项目现场、到达现场后1小时内完成现场围护、临时应急处置工作。</w:t>
            </w:r>
          </w:p>
          <w:p w14:paraId="738F38CB">
            <w:pPr>
              <w:widowControl/>
              <w:shd w:val="clear" w:color="auto" w:fill="FFFFFF"/>
              <w:spacing w:line="360" w:lineRule="auto"/>
              <w:rPr>
                <w:rFonts w:hint="eastAsia" w:ascii="宋体" w:hAnsi="宋体"/>
                <w:sz w:val="24"/>
                <w:szCs w:val="28"/>
              </w:rPr>
            </w:pPr>
            <w:r>
              <w:rPr>
                <w:rFonts w:hint="eastAsia" w:ascii="宋体" w:hAnsi="宋体"/>
                <w:sz w:val="24"/>
                <w:szCs w:val="28"/>
              </w:rPr>
              <w:t>（6）质保期：竣工验收后1年。</w:t>
            </w:r>
          </w:p>
          <w:p w14:paraId="5882AE85">
            <w:pPr>
              <w:widowControl/>
              <w:shd w:val="clear" w:color="auto" w:fill="FFFFFF"/>
              <w:spacing w:line="360" w:lineRule="auto"/>
              <w:rPr>
                <w:rFonts w:hint="eastAsia" w:ascii="宋体" w:hAnsi="宋体"/>
                <w:b/>
                <w:bCs/>
                <w:sz w:val="24"/>
                <w:szCs w:val="28"/>
              </w:rPr>
            </w:pPr>
            <w:r>
              <w:rPr>
                <w:rFonts w:hint="eastAsia" w:ascii="宋体" w:hAnsi="宋体"/>
                <w:b/>
                <w:bCs/>
                <w:sz w:val="24"/>
                <w:szCs w:val="28"/>
              </w:rPr>
              <w:t>2.本项目采购预算最高限价（30个月）：337.5万元，一标段225万元，二标段112.5万元。</w:t>
            </w:r>
          </w:p>
          <w:p w14:paraId="286DF803">
            <w:pPr>
              <w:widowControl/>
              <w:shd w:val="clear" w:color="auto" w:fill="FFFFFF"/>
              <w:spacing w:line="360" w:lineRule="auto"/>
              <w:rPr>
                <w:rFonts w:hint="eastAsia" w:ascii="宋体" w:hAnsi="宋体"/>
                <w:b/>
                <w:bCs/>
                <w:sz w:val="24"/>
                <w:szCs w:val="28"/>
              </w:rPr>
            </w:pPr>
            <w:r>
              <w:rPr>
                <w:rFonts w:hint="eastAsia" w:ascii="宋体" w:hAnsi="宋体"/>
                <w:b/>
                <w:bCs/>
                <w:sz w:val="24"/>
                <w:szCs w:val="28"/>
              </w:rPr>
              <w:t>3.本项目报价折扣率最高限价：90%</w:t>
            </w:r>
            <w:r>
              <w:rPr>
                <w:rFonts w:hint="eastAsia" w:ascii="宋体" w:hAnsi="宋体"/>
                <w:b/>
                <w:bCs/>
                <w:sz w:val="24"/>
                <w:szCs w:val="28"/>
                <w:highlight w:val="yellow"/>
              </w:rPr>
              <w:t>（折扣率=1-优惠率）</w:t>
            </w:r>
          </w:p>
          <w:p w14:paraId="1DD060CF">
            <w:pPr>
              <w:widowControl/>
              <w:shd w:val="clear" w:color="auto" w:fill="FFFFFF"/>
              <w:spacing w:line="360" w:lineRule="auto"/>
              <w:rPr>
                <w:rFonts w:hint="eastAsia" w:ascii="宋体" w:hAnsi="宋体"/>
                <w:sz w:val="24"/>
                <w:szCs w:val="28"/>
              </w:rPr>
            </w:pPr>
            <w:r>
              <w:rPr>
                <w:rFonts w:hint="eastAsia" w:ascii="宋体" w:hAnsi="宋体"/>
                <w:sz w:val="24"/>
                <w:szCs w:val="28"/>
              </w:rPr>
              <w:t>4.合同履行期限：30个月；</w:t>
            </w:r>
          </w:p>
          <w:p w14:paraId="5E1EB73F">
            <w:pPr>
              <w:widowControl/>
              <w:shd w:val="clear" w:color="auto" w:fill="FFFFFF"/>
              <w:spacing w:line="360" w:lineRule="auto"/>
              <w:rPr>
                <w:rFonts w:hint="eastAsia" w:ascii="宋体" w:hAnsi="宋体"/>
                <w:sz w:val="24"/>
                <w:szCs w:val="28"/>
              </w:rPr>
            </w:pPr>
            <w:r>
              <w:rPr>
                <w:rFonts w:hint="eastAsia" w:ascii="宋体" w:hAnsi="宋体"/>
                <w:sz w:val="24"/>
                <w:szCs w:val="28"/>
              </w:rPr>
              <w:t>5.本项目是否接受联合体投标：否。</w:t>
            </w:r>
          </w:p>
          <w:p w14:paraId="5B68C1C1">
            <w:pPr>
              <w:widowControl/>
              <w:shd w:val="clear" w:color="auto" w:fill="FFFFFF"/>
              <w:spacing w:line="360" w:lineRule="auto"/>
              <w:rPr>
                <w:rFonts w:hint="eastAsia" w:ascii="宋体" w:hAnsi="宋体"/>
                <w:sz w:val="24"/>
                <w:szCs w:val="28"/>
              </w:rPr>
            </w:pPr>
            <w:r>
              <w:rPr>
                <w:rFonts w:hint="eastAsia" w:ascii="宋体" w:hAnsi="宋体"/>
                <w:sz w:val="24"/>
                <w:szCs w:val="28"/>
              </w:rPr>
              <w:t>6.本项目是否专门面向中小企业：是。</w:t>
            </w:r>
          </w:p>
          <w:p w14:paraId="5CDDE918">
            <w:pPr>
              <w:widowControl/>
              <w:shd w:val="clear" w:color="auto" w:fill="FFFFFF"/>
              <w:spacing w:line="360" w:lineRule="auto"/>
              <w:rPr>
                <w:rFonts w:hint="eastAsia" w:ascii="宋体" w:hAnsi="宋体"/>
                <w:sz w:val="24"/>
                <w:szCs w:val="28"/>
              </w:rPr>
            </w:pPr>
            <w:r>
              <w:rPr>
                <w:rFonts w:hint="eastAsia" w:ascii="宋体" w:hAnsi="宋体"/>
                <w:sz w:val="24"/>
                <w:szCs w:val="28"/>
              </w:rPr>
              <w:t>7.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484431B5">
            <w:pPr>
              <w:widowControl/>
              <w:spacing w:line="400" w:lineRule="exact"/>
              <w:ind w:firstLine="482"/>
              <w:rPr>
                <w:rFonts w:hint="eastAsia" w:ascii="宋体" w:hAnsi="宋体" w:cs="宋体"/>
                <w:b/>
                <w:color w:val="000000"/>
                <w:sz w:val="24"/>
              </w:rPr>
            </w:pPr>
            <w:r>
              <w:rPr>
                <w:rFonts w:hint="eastAsia" w:ascii="宋体" w:hAnsi="宋体"/>
                <w:b/>
                <w:bCs/>
                <w:sz w:val="24"/>
                <w:szCs w:val="28"/>
              </w:rPr>
              <w:t>注：投标供应商可以参加本次采购所有标段的投标，但中标只能中1个标段，由评分排名第一的供应商中标。评分排名均第一的情况下由投标单位在投标文件中承诺优先中标标段。如某标段排名第一的供应商已经中了其他标段，则该标段由排名第二的供应商中标，以此类推。</w:t>
            </w:r>
          </w:p>
        </w:tc>
      </w:tr>
      <w:tr w14:paraId="2AFEF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14:paraId="0D5EFAFF">
            <w:pPr>
              <w:pStyle w:val="255"/>
              <w:tabs>
                <w:tab w:val="left" w:pos="0"/>
              </w:tabs>
              <w:spacing w:before="0" w:beforeAutospacing="0" w:after="0" w:afterAutospacing="0" w:line="320" w:lineRule="exact"/>
              <w:ind w:firstLine="0"/>
              <w:jc w:val="center"/>
              <w:rPr>
                <w:rFonts w:hint="eastAsia" w:hAnsi="宋体" w:cs="Droid Sans"/>
                <w:color w:val="000000"/>
              </w:rPr>
            </w:pPr>
            <w:r>
              <w:rPr>
                <w:rFonts w:hint="eastAsia" w:hAnsi="宋体" w:cs="Droid Sans"/>
                <w:color w:val="000000"/>
              </w:rPr>
              <w:t>4</w:t>
            </w:r>
          </w:p>
        </w:tc>
        <w:tc>
          <w:tcPr>
            <w:tcW w:w="10037" w:type="dxa"/>
            <w:vAlign w:val="center"/>
          </w:tcPr>
          <w:p w14:paraId="0FCFC050">
            <w:pPr>
              <w:widowControl/>
              <w:shd w:val="clear" w:color="auto" w:fill="FFFFFF"/>
              <w:spacing w:line="360" w:lineRule="auto"/>
              <w:jc w:val="left"/>
              <w:rPr>
                <w:rFonts w:hint="eastAsia" w:ascii="宋体" w:hAnsi="宋体"/>
                <w:b/>
                <w:bCs/>
                <w:color w:val="000000"/>
                <w:sz w:val="24"/>
                <w:szCs w:val="28"/>
              </w:rPr>
            </w:pPr>
            <w:r>
              <w:rPr>
                <w:rFonts w:hint="eastAsia" w:ascii="宋体" w:hAnsi="宋体"/>
                <w:b/>
                <w:bCs/>
                <w:color w:val="000000"/>
                <w:sz w:val="24"/>
                <w:szCs w:val="28"/>
              </w:rPr>
              <w:t>投标供应商资格要求：</w:t>
            </w:r>
          </w:p>
          <w:p w14:paraId="30116EF7">
            <w:pPr>
              <w:widowControl/>
              <w:shd w:val="clear" w:color="auto" w:fill="FFFFFF"/>
              <w:spacing w:line="360" w:lineRule="auto"/>
              <w:ind w:firstLine="482"/>
              <w:jc w:val="left"/>
              <w:rPr>
                <w:rFonts w:hint="eastAsia" w:ascii="宋体" w:hAnsi="宋体"/>
                <w:b/>
                <w:bCs/>
                <w:color w:val="000000"/>
                <w:sz w:val="24"/>
                <w:szCs w:val="28"/>
              </w:rPr>
            </w:pPr>
            <w:r>
              <w:rPr>
                <w:rFonts w:hint="eastAsia" w:ascii="宋体" w:hAnsi="宋体"/>
                <w:b/>
                <w:bCs/>
                <w:color w:val="000000"/>
                <w:sz w:val="24"/>
                <w:szCs w:val="28"/>
              </w:rPr>
              <w:t>1.满足《中华人民共和国政府采购法》第二十二条规定：</w:t>
            </w:r>
          </w:p>
          <w:p w14:paraId="27DAD286">
            <w:pPr>
              <w:widowControl/>
              <w:shd w:val="clear" w:color="auto" w:fill="FFFFFF"/>
              <w:spacing w:line="360" w:lineRule="auto"/>
              <w:ind w:firstLine="360"/>
              <w:jc w:val="left"/>
              <w:rPr>
                <w:rFonts w:hint="eastAsia" w:ascii="宋体" w:hAnsi="宋体"/>
                <w:color w:val="000000"/>
                <w:sz w:val="24"/>
                <w:szCs w:val="28"/>
              </w:rPr>
            </w:pPr>
            <w:r>
              <w:rPr>
                <w:rFonts w:hint="eastAsia" w:ascii="宋体" w:hAnsi="宋体"/>
                <w:color w:val="000000"/>
                <w:sz w:val="24"/>
                <w:szCs w:val="28"/>
              </w:rPr>
              <w:t>（1）参加政府采购活动前三年内，在经营活动中没有重大违法记录；具有履行合同所必需的设备和专业技术能力；（提供关于资格的声明函，格式见附件）</w:t>
            </w:r>
          </w:p>
          <w:p w14:paraId="10CB1B86">
            <w:pPr>
              <w:widowControl/>
              <w:shd w:val="clear" w:color="auto" w:fill="FFFFFF"/>
              <w:spacing w:line="360" w:lineRule="auto"/>
              <w:ind w:firstLine="360"/>
              <w:jc w:val="left"/>
              <w:rPr>
                <w:rFonts w:hint="eastAsia" w:ascii="宋体" w:hAnsi="宋体"/>
                <w:color w:val="000000"/>
                <w:sz w:val="24"/>
                <w:szCs w:val="28"/>
              </w:rPr>
            </w:pPr>
            <w:r>
              <w:rPr>
                <w:rFonts w:hint="eastAsia" w:ascii="宋体" w:hAnsi="宋体"/>
                <w:color w:val="000000"/>
                <w:sz w:val="24"/>
                <w:szCs w:val="28"/>
              </w:rPr>
              <w:t>（2）</w:t>
            </w:r>
            <w:bookmarkStart w:id="3" w:name="OLE_LINK6"/>
            <w:r>
              <w:rPr>
                <w:rFonts w:hint="eastAsia" w:ascii="宋体" w:hAnsi="宋体"/>
                <w:color w:val="000000"/>
                <w:sz w:val="24"/>
                <w:szCs w:val="28"/>
              </w:rPr>
              <w:t>具有独立承担民事责任的能力；[提供具有独立承担民事责任能力的投标供应商有效期内营业执照或相关部门的登记证明文件（扫描件加盖公章）]</w:t>
            </w:r>
            <w:bookmarkEnd w:id="3"/>
          </w:p>
          <w:p w14:paraId="5AEBAA09">
            <w:pPr>
              <w:widowControl/>
              <w:shd w:val="clear" w:color="auto" w:fill="FFFFFF"/>
              <w:spacing w:line="360" w:lineRule="auto"/>
              <w:ind w:firstLine="360"/>
              <w:jc w:val="left"/>
              <w:rPr>
                <w:rFonts w:hint="eastAsia" w:ascii="宋体" w:hAnsi="宋体"/>
                <w:color w:val="000000"/>
                <w:sz w:val="24"/>
                <w:szCs w:val="28"/>
              </w:rPr>
            </w:pPr>
            <w:r>
              <w:rPr>
                <w:rFonts w:hint="eastAsia" w:ascii="宋体" w:hAnsi="宋体"/>
                <w:color w:val="000000"/>
                <w:sz w:val="24"/>
                <w:szCs w:val="28"/>
              </w:rPr>
              <w:t>（3）</w:t>
            </w:r>
            <w:bookmarkStart w:id="4" w:name="OLE_LINK7"/>
            <w:r>
              <w:rPr>
                <w:rFonts w:hint="eastAsia" w:ascii="宋体" w:hAnsi="宋体"/>
                <w:color w:val="000000"/>
                <w:sz w:val="24"/>
                <w:szCs w:val="28"/>
              </w:rPr>
              <w:t>具有良好的商业信誉和健全的财务会计制度；[提供投标供应商由</w:t>
            </w:r>
            <w:bookmarkStart w:id="5" w:name="_Hlk231825305"/>
            <w:r>
              <w:rPr>
                <w:rFonts w:hint="eastAsia" w:ascii="宋体" w:hAnsi="宋体"/>
                <w:color w:val="000000"/>
                <w:sz w:val="24"/>
                <w:szCs w:val="28"/>
              </w:rPr>
              <w:t>第三方事务所出具带有可验证二维码的2024年度或2025年度财务审计报告和所附已审财务报告</w:t>
            </w:r>
            <w:bookmarkEnd w:id="5"/>
            <w:r>
              <w:rPr>
                <w:rFonts w:hint="eastAsia" w:ascii="宋体" w:hAnsi="宋体"/>
                <w:color w:val="000000"/>
                <w:sz w:val="24"/>
                <w:szCs w:val="28"/>
              </w:rPr>
              <w:t>，或提供最近三个月中任意一个月份（不含投标当月）的财务会计报告（资产负债表和利润表）。财务会计报告应当由单位负责人和主管会计工作的负责人、会计机构负责人（会计主管人员）签名并盖章；设置总会计师的单位，还须由总会计师签名并盖章。（扫描件加盖公章）]</w:t>
            </w:r>
            <w:bookmarkEnd w:id="4"/>
          </w:p>
          <w:p w14:paraId="1DE70A9E">
            <w:pPr>
              <w:widowControl/>
              <w:shd w:val="clear" w:color="auto" w:fill="FFFFFF"/>
              <w:spacing w:line="360" w:lineRule="auto"/>
              <w:ind w:firstLine="360"/>
              <w:jc w:val="left"/>
              <w:rPr>
                <w:rFonts w:hint="eastAsia" w:ascii="宋体" w:hAnsi="宋体"/>
                <w:color w:val="000000"/>
                <w:sz w:val="24"/>
                <w:szCs w:val="28"/>
              </w:rPr>
            </w:pPr>
            <w:r>
              <w:rPr>
                <w:rFonts w:hint="eastAsia" w:ascii="宋体" w:hAnsi="宋体"/>
                <w:color w:val="000000"/>
                <w:sz w:val="24"/>
                <w:szCs w:val="28"/>
              </w:rPr>
              <w:t>（4）</w:t>
            </w:r>
            <w:bookmarkStart w:id="6" w:name="OLE_LINK8"/>
            <w:r>
              <w:rPr>
                <w:rFonts w:hint="eastAsia" w:ascii="宋体" w:hAnsi="宋体"/>
                <w:color w:val="000000"/>
                <w:sz w:val="24"/>
                <w:szCs w:val="28"/>
              </w:rPr>
              <w:t>有依法缴纳税收的良好记录；[提供投标供应商近三个月中任意一个月份（不含投标当月）的依法缴纳税收的相关材料（提供相关主管部门证明或银行代扣证明）扫描件加盖公章]</w:t>
            </w:r>
          </w:p>
          <w:bookmarkEnd w:id="6"/>
          <w:p w14:paraId="438EFFBA">
            <w:pPr>
              <w:widowControl/>
              <w:shd w:val="clear" w:color="auto" w:fill="FFFFFF"/>
              <w:spacing w:line="360" w:lineRule="auto"/>
              <w:ind w:firstLine="360"/>
              <w:jc w:val="left"/>
              <w:rPr>
                <w:rFonts w:hint="eastAsia" w:ascii="宋体" w:hAnsi="宋体"/>
                <w:color w:val="000000"/>
                <w:sz w:val="24"/>
                <w:szCs w:val="28"/>
              </w:rPr>
            </w:pPr>
            <w:r>
              <w:rPr>
                <w:rFonts w:hint="eastAsia" w:ascii="宋体" w:hAnsi="宋体"/>
                <w:color w:val="000000"/>
                <w:sz w:val="24"/>
                <w:szCs w:val="28"/>
              </w:rPr>
              <w:t>（5）</w:t>
            </w:r>
            <w:bookmarkStart w:id="7" w:name="OLE_LINK9"/>
            <w:r>
              <w:rPr>
                <w:rFonts w:hint="eastAsia" w:ascii="宋体" w:hAnsi="宋体"/>
                <w:color w:val="000000"/>
                <w:sz w:val="24"/>
                <w:szCs w:val="28"/>
              </w:rPr>
              <w:t>有依法缴纳社会保障资金的良好记录；[提供供应商近三个月中任意一个月份（不含投标当月）的依法缴纳社会保障资金的相关材料（提供相关主管部门证明或银行代扣证明）扫描件加盖公章]</w:t>
            </w:r>
            <w:bookmarkEnd w:id="7"/>
          </w:p>
          <w:p w14:paraId="5FF5627A">
            <w:pPr>
              <w:widowControl/>
              <w:shd w:val="clear" w:color="auto" w:fill="FFFFFF"/>
              <w:spacing w:line="360" w:lineRule="auto"/>
              <w:ind w:firstLine="360"/>
              <w:jc w:val="left"/>
              <w:rPr>
                <w:rFonts w:hint="eastAsia" w:ascii="宋体" w:hAnsi="宋体"/>
                <w:b/>
                <w:bCs/>
                <w:color w:val="000000"/>
                <w:sz w:val="24"/>
                <w:szCs w:val="28"/>
              </w:rPr>
            </w:pPr>
            <w:r>
              <w:rPr>
                <w:rFonts w:hint="eastAsia" w:ascii="宋体" w:hAnsi="宋体"/>
                <w:b/>
                <w:bCs/>
                <w:color w:val="000000"/>
                <w:sz w:val="24"/>
              </w:rPr>
              <w:t>2.</w:t>
            </w:r>
            <w:r>
              <w:rPr>
                <w:rFonts w:hint="eastAsia" w:ascii="宋体" w:hAnsi="宋体"/>
                <w:b/>
                <w:bCs/>
                <w:color w:val="000000"/>
                <w:sz w:val="24"/>
                <w:szCs w:val="28"/>
              </w:rPr>
              <w:t>落实政府采购政策需满足的资格要求：</w:t>
            </w:r>
          </w:p>
          <w:p w14:paraId="63CFCF57">
            <w:pPr>
              <w:widowControl/>
              <w:shd w:val="clear" w:color="auto" w:fill="FFFFFF"/>
              <w:spacing w:line="360" w:lineRule="auto"/>
              <w:ind w:firstLine="360"/>
              <w:jc w:val="left"/>
              <w:rPr>
                <w:rFonts w:hint="eastAsia" w:ascii="宋体" w:hAnsi="宋体"/>
                <w:color w:val="000000"/>
                <w:sz w:val="24"/>
                <w:szCs w:val="28"/>
              </w:rPr>
            </w:pPr>
            <w:bookmarkStart w:id="8" w:name="OLE_LINK10"/>
            <w:r>
              <w:rPr>
                <w:rFonts w:hint="eastAsia" w:ascii="宋体" w:hAnsi="宋体"/>
                <w:color w:val="000000"/>
                <w:sz w:val="24"/>
                <w:szCs w:val="28"/>
              </w:rPr>
              <w:t>本项目是否专门面向中小企业：是。供应商应为中型企业/小型企业/微型企业/监狱企业/残疾人福利企业，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扫描件；如为残疾人福利性单位的提供《残疾人福利性单位声明函》。</w:t>
            </w:r>
          </w:p>
          <w:p w14:paraId="36522176">
            <w:pPr>
              <w:widowControl/>
              <w:shd w:val="clear" w:color="auto" w:fill="FFFFFF"/>
              <w:spacing w:line="360" w:lineRule="auto"/>
              <w:ind w:firstLine="360"/>
              <w:jc w:val="left"/>
              <w:rPr>
                <w:rFonts w:hint="eastAsia" w:ascii="宋体" w:hAnsi="宋体"/>
                <w:color w:val="000000"/>
                <w:sz w:val="24"/>
                <w:szCs w:val="28"/>
              </w:rPr>
            </w:pPr>
            <w:r>
              <w:rPr>
                <w:rFonts w:hint="eastAsia" w:ascii="宋体" w:hAnsi="宋体"/>
                <w:color w:val="000000"/>
                <w:sz w:val="24"/>
                <w:szCs w:val="28"/>
              </w:rPr>
              <w:t>本项目所属行业：其他未列明行业</w:t>
            </w:r>
            <w:r>
              <w:rPr>
                <w:rFonts w:hint="eastAsia" w:ascii="宋体" w:hAnsi="宋体" w:cs="宋体"/>
                <w:bCs/>
                <w:color w:val="000000"/>
                <w:sz w:val="24"/>
              </w:rPr>
              <w:t>（公共设施管理业）</w:t>
            </w:r>
            <w:r>
              <w:rPr>
                <w:rFonts w:hint="eastAsia" w:ascii="宋体" w:hAnsi="宋体"/>
                <w:color w:val="000000"/>
                <w:sz w:val="24"/>
                <w:szCs w:val="28"/>
              </w:rPr>
              <w:t>。（根据中小企业划型标准规定（工信部联企业〔2011〕300号）从业人员300人以下的为中小微型企业。其中，从业人员100人及以上的为中型企业；从业人员10人及以上的为小型企业；从业人员10人以下的为微型企业）。</w:t>
            </w:r>
          </w:p>
          <w:bookmarkEnd w:id="8"/>
          <w:p w14:paraId="07DA7214">
            <w:pPr>
              <w:widowControl/>
              <w:shd w:val="clear" w:color="auto" w:fill="FFFFFF"/>
              <w:spacing w:line="360" w:lineRule="auto"/>
              <w:ind w:firstLine="360"/>
              <w:jc w:val="left"/>
              <w:rPr>
                <w:rFonts w:hint="eastAsia" w:ascii="宋体" w:hAnsi="宋体"/>
                <w:b/>
                <w:bCs/>
                <w:color w:val="000000"/>
                <w:sz w:val="24"/>
                <w:szCs w:val="28"/>
              </w:rPr>
            </w:pPr>
            <w:r>
              <w:rPr>
                <w:rFonts w:hint="eastAsia" w:ascii="宋体" w:hAnsi="宋体"/>
                <w:b/>
                <w:bCs/>
                <w:color w:val="000000"/>
                <w:sz w:val="24"/>
                <w:szCs w:val="28"/>
              </w:rPr>
              <w:t>3.本项目的特定资格要求：</w:t>
            </w:r>
          </w:p>
          <w:p w14:paraId="6257244F">
            <w:pPr>
              <w:widowControl/>
              <w:shd w:val="clear" w:color="auto" w:fill="FFFFFF"/>
              <w:spacing w:line="360" w:lineRule="auto"/>
              <w:ind w:firstLine="360"/>
              <w:jc w:val="left"/>
              <w:rPr>
                <w:rFonts w:hint="eastAsia" w:ascii="宋体" w:hAnsi="宋体"/>
                <w:color w:val="000000"/>
                <w:sz w:val="24"/>
                <w:szCs w:val="28"/>
                <w:lang w:val="zh-CN"/>
              </w:rPr>
            </w:pPr>
            <w:r>
              <w:rPr>
                <w:rFonts w:hint="eastAsia" w:ascii="宋体" w:hAnsi="宋体"/>
                <w:color w:val="000000"/>
                <w:sz w:val="24"/>
                <w:szCs w:val="28"/>
              </w:rPr>
              <w:t>（1）</w:t>
            </w:r>
            <w:bookmarkStart w:id="9" w:name="OLE_LINK11"/>
            <w:r>
              <w:rPr>
                <w:rFonts w:hint="eastAsia" w:ascii="宋体" w:hAnsi="宋体"/>
                <w:color w:val="000000"/>
                <w:sz w:val="24"/>
                <w:szCs w:val="28"/>
              </w:rPr>
              <w:t>投标供应商授权委托人必须为投标供应商在职员工；[提供法定代表人授权委托书、</w:t>
            </w:r>
            <w:r>
              <w:rPr>
                <w:rFonts w:hint="eastAsia" w:ascii="宋体" w:hAnsi="宋体"/>
                <w:color w:val="000000"/>
                <w:sz w:val="24"/>
                <w:szCs w:val="28"/>
                <w:lang w:val="zh-CN"/>
              </w:rPr>
              <w:t>授权委托人与</w:t>
            </w:r>
            <w:r>
              <w:rPr>
                <w:rFonts w:hint="eastAsia" w:ascii="宋体" w:hAnsi="宋体"/>
                <w:color w:val="000000"/>
                <w:sz w:val="24"/>
                <w:szCs w:val="28"/>
              </w:rPr>
              <w:t>投标供应商</w:t>
            </w:r>
            <w:r>
              <w:rPr>
                <w:rFonts w:hint="eastAsia" w:ascii="宋体" w:hAnsi="宋体"/>
                <w:color w:val="000000"/>
                <w:sz w:val="24"/>
                <w:szCs w:val="28"/>
                <w:lang w:val="zh-CN"/>
              </w:rPr>
              <w:t>企业签订的劳动合同、由法定的社保收缴部门出具的最近三个月中任意一个月（不含投标当月）依法缴纳社会保障资金的相关社保证明材料扫描件加盖公章，</w:t>
            </w:r>
            <w:r>
              <w:rPr>
                <w:rFonts w:hint="eastAsia" w:ascii="宋体" w:hAnsi="宋体"/>
                <w:color w:val="000000"/>
                <w:sz w:val="24"/>
                <w:szCs w:val="28"/>
              </w:rPr>
              <w:t>社保证明材料是指含有县（区）级及以上社保部门电子签章或带可验证二维码的社会保险证明，</w:t>
            </w:r>
            <w:r>
              <w:rPr>
                <w:rFonts w:hint="eastAsia" w:ascii="宋体" w:hAnsi="宋体"/>
                <w:color w:val="000000"/>
                <w:sz w:val="24"/>
                <w:szCs w:val="28"/>
                <w:lang w:val="zh-CN"/>
              </w:rPr>
              <w:t>如</w:t>
            </w:r>
            <w:r>
              <w:rPr>
                <w:rFonts w:hint="eastAsia" w:ascii="宋体" w:hAnsi="宋体"/>
                <w:color w:val="000000"/>
                <w:sz w:val="24"/>
                <w:szCs w:val="28"/>
              </w:rPr>
              <w:t>投标供应商</w:t>
            </w:r>
            <w:r>
              <w:rPr>
                <w:rFonts w:hint="eastAsia" w:ascii="宋体" w:hAnsi="宋体"/>
                <w:color w:val="000000"/>
                <w:sz w:val="24"/>
                <w:szCs w:val="28"/>
                <w:lang w:val="zh-CN"/>
              </w:rPr>
              <w:t>为新成立企业，则提供自公司成立以来至最近一个月依法缴纳社会保障资金的相关材料]</w:t>
            </w:r>
          </w:p>
          <w:bookmarkEnd w:id="9"/>
          <w:p w14:paraId="4418C9A2">
            <w:pPr>
              <w:widowControl/>
              <w:shd w:val="clear" w:color="auto" w:fill="FFFFFF"/>
              <w:spacing w:line="360" w:lineRule="auto"/>
              <w:ind w:firstLine="360"/>
              <w:jc w:val="left"/>
              <w:rPr>
                <w:rFonts w:hint="eastAsia" w:ascii="宋体" w:hAnsi="宋体"/>
                <w:color w:val="000000"/>
                <w:sz w:val="24"/>
                <w:szCs w:val="28"/>
              </w:rPr>
            </w:pPr>
            <w:r>
              <w:rPr>
                <w:rFonts w:hint="eastAsia" w:ascii="宋体" w:hAnsi="宋体"/>
                <w:color w:val="000000"/>
                <w:sz w:val="24"/>
                <w:szCs w:val="28"/>
              </w:rPr>
              <w:t>（2）一标段投标供应商应具备建设行政主管部门核发的市政公用工程施工总承包二级及以上资质，二标段投标供应商应具备建设行政主管部门核发的机电安装工程施工总承包二级及以上资质；[投标时提供证书</w:t>
            </w:r>
            <w:r>
              <w:rPr>
                <w:rFonts w:hint="eastAsia" w:ascii="宋体" w:hAnsi="宋体"/>
                <w:color w:val="000000"/>
                <w:sz w:val="24"/>
                <w:szCs w:val="28"/>
                <w:lang w:val="zh-CN"/>
              </w:rPr>
              <w:t>扫描件加盖公章</w:t>
            </w:r>
            <w:r>
              <w:rPr>
                <w:rFonts w:hint="eastAsia" w:ascii="宋体" w:hAnsi="宋体"/>
                <w:color w:val="000000"/>
                <w:sz w:val="24"/>
                <w:szCs w:val="28"/>
              </w:rPr>
              <w:t>]</w:t>
            </w:r>
          </w:p>
          <w:p w14:paraId="05FC2B04">
            <w:pPr>
              <w:widowControl/>
              <w:shd w:val="clear" w:color="auto" w:fill="FFFFFF"/>
              <w:spacing w:line="360" w:lineRule="auto"/>
              <w:ind w:firstLine="360"/>
              <w:jc w:val="left"/>
              <w:rPr>
                <w:rFonts w:hint="eastAsia" w:ascii="宋体" w:hAnsi="宋体"/>
                <w:color w:val="000000"/>
                <w:sz w:val="24"/>
                <w:szCs w:val="28"/>
              </w:rPr>
            </w:pPr>
            <w:r>
              <w:rPr>
                <w:rFonts w:hint="eastAsia" w:ascii="宋体" w:hAnsi="宋体"/>
                <w:color w:val="000000"/>
                <w:sz w:val="24"/>
                <w:szCs w:val="28"/>
              </w:rPr>
              <w:t>（3）</w:t>
            </w:r>
            <w:bookmarkStart w:id="10" w:name="OLE_LINK12"/>
            <w:r>
              <w:rPr>
                <w:rFonts w:hint="eastAsia" w:ascii="宋体" w:hAnsi="宋体"/>
                <w:color w:val="000000"/>
                <w:sz w:val="24"/>
                <w:szCs w:val="28"/>
              </w:rPr>
              <w:t>投标供应商具备有效的安全生产许可证；（投标时提供证书</w:t>
            </w:r>
            <w:r>
              <w:rPr>
                <w:rFonts w:hint="eastAsia" w:ascii="宋体" w:hAnsi="宋体"/>
                <w:color w:val="000000"/>
                <w:sz w:val="24"/>
                <w:szCs w:val="28"/>
                <w:lang w:val="zh-CN"/>
              </w:rPr>
              <w:t>扫描件加盖公章</w:t>
            </w:r>
            <w:r>
              <w:rPr>
                <w:rFonts w:hint="eastAsia" w:ascii="宋体" w:hAnsi="宋体"/>
                <w:color w:val="000000"/>
                <w:sz w:val="24"/>
                <w:szCs w:val="28"/>
              </w:rPr>
              <w:t>）</w:t>
            </w:r>
            <w:bookmarkEnd w:id="10"/>
          </w:p>
          <w:p w14:paraId="360ADFCB">
            <w:pPr>
              <w:widowControl/>
              <w:shd w:val="clear" w:color="auto" w:fill="FFFFFF"/>
              <w:spacing w:line="360" w:lineRule="auto"/>
              <w:ind w:firstLine="360"/>
              <w:jc w:val="left"/>
              <w:rPr>
                <w:rFonts w:hint="eastAsia" w:ascii="宋体" w:hAnsi="宋体"/>
                <w:color w:val="000000"/>
                <w:sz w:val="24"/>
                <w:szCs w:val="28"/>
              </w:rPr>
            </w:pPr>
            <w:r>
              <w:rPr>
                <w:rFonts w:hint="eastAsia" w:ascii="宋体" w:hAnsi="宋体"/>
                <w:color w:val="000000"/>
                <w:sz w:val="24"/>
                <w:szCs w:val="28"/>
              </w:rPr>
              <w:t>（4）</w:t>
            </w:r>
            <w:bookmarkStart w:id="11" w:name="OLE_LINK13"/>
            <w:r>
              <w:rPr>
                <w:rFonts w:hint="eastAsia" w:ascii="宋体" w:hAnsi="宋体"/>
                <w:color w:val="000000"/>
                <w:sz w:val="24"/>
                <w:szCs w:val="28"/>
              </w:rPr>
              <w:t>项目负责人具备二级及以上注册建造师（一标段：市政公用工程专业，二标段：机电安装工程专业）及有效的安全生产考核合格证书（B证）；（投标时提供证书</w:t>
            </w:r>
            <w:r>
              <w:rPr>
                <w:rFonts w:hint="eastAsia" w:ascii="宋体" w:hAnsi="宋体"/>
                <w:color w:val="000000"/>
                <w:sz w:val="24"/>
                <w:szCs w:val="28"/>
                <w:lang w:val="zh-CN"/>
              </w:rPr>
              <w:t>扫描件加盖公章</w:t>
            </w:r>
            <w:r>
              <w:rPr>
                <w:rFonts w:hint="eastAsia" w:ascii="宋体" w:hAnsi="宋体"/>
                <w:color w:val="000000"/>
                <w:sz w:val="24"/>
                <w:szCs w:val="28"/>
              </w:rPr>
              <w:t>）</w:t>
            </w:r>
          </w:p>
          <w:bookmarkEnd w:id="11"/>
          <w:p w14:paraId="5A383015">
            <w:pPr>
              <w:widowControl/>
              <w:shd w:val="clear" w:color="auto" w:fill="FFFFFF"/>
              <w:spacing w:line="360" w:lineRule="auto"/>
              <w:ind w:firstLine="360"/>
              <w:jc w:val="left"/>
              <w:rPr>
                <w:rFonts w:hint="eastAsia" w:ascii="宋体" w:hAnsi="宋体"/>
                <w:color w:val="000000"/>
                <w:sz w:val="24"/>
                <w:szCs w:val="28"/>
                <w:lang w:val="zh-CN"/>
              </w:rPr>
            </w:pPr>
            <w:r>
              <w:rPr>
                <w:rFonts w:hint="eastAsia" w:ascii="宋体" w:hAnsi="宋体"/>
                <w:color w:val="000000"/>
                <w:sz w:val="24"/>
                <w:szCs w:val="28"/>
              </w:rPr>
              <w:t>（5）</w:t>
            </w:r>
            <w:bookmarkStart w:id="12" w:name="OLE_LINK14"/>
            <w:r>
              <w:rPr>
                <w:rFonts w:hint="eastAsia" w:ascii="宋体" w:hAnsi="宋体"/>
                <w:color w:val="000000"/>
                <w:sz w:val="24"/>
                <w:szCs w:val="28"/>
              </w:rPr>
              <w:t>投标供应商拟派项目负责人必须为投标供应商在职员工；</w:t>
            </w:r>
            <w:r>
              <w:rPr>
                <w:rFonts w:hint="eastAsia" w:ascii="宋体" w:hAnsi="宋体"/>
                <w:color w:val="000000"/>
                <w:sz w:val="24"/>
                <w:szCs w:val="28"/>
                <w:lang w:val="zh-CN"/>
              </w:rPr>
              <w:t>[投标时提供与投标供应商企业签订的劳动合同、由法定的社保收缴部门出具的最近三个月中任意一个月（不含投标当月）依法缴纳社会保障资金的相关社保证明材料扫描件加盖公章，社保证明材料是指含有县（区）级及以上社保部门电子签章或带可验证二维码的社会保险证明原件或打印件，如投标供应商为新成立企业，则提供自公司成立以来至最近一个月依法缴纳社会保障资金的相关材料]</w:t>
            </w:r>
          </w:p>
          <w:bookmarkEnd w:id="12"/>
          <w:p w14:paraId="38997E74">
            <w:pPr>
              <w:widowControl/>
              <w:shd w:val="clear" w:color="auto" w:fill="FFFFFF"/>
              <w:spacing w:line="360" w:lineRule="auto"/>
              <w:ind w:firstLine="360"/>
              <w:jc w:val="left"/>
              <w:rPr>
                <w:rFonts w:hint="eastAsia" w:ascii="宋体" w:hAnsi="宋体"/>
                <w:color w:val="000000"/>
                <w:sz w:val="24"/>
                <w:szCs w:val="28"/>
                <w:lang w:val="zh-CN"/>
              </w:rPr>
            </w:pPr>
            <w:r>
              <w:rPr>
                <w:rFonts w:hint="eastAsia" w:ascii="宋体" w:hAnsi="宋体"/>
                <w:color w:val="000000"/>
                <w:sz w:val="24"/>
                <w:szCs w:val="28"/>
              </w:rPr>
              <w:t>（6）</w:t>
            </w:r>
            <w:bookmarkStart w:id="13" w:name="OLE_LINK15"/>
            <w:r>
              <w:rPr>
                <w:rFonts w:hint="eastAsia" w:ascii="宋体" w:hAnsi="宋体"/>
                <w:color w:val="000000"/>
                <w:sz w:val="24"/>
                <w:szCs w:val="28"/>
                <w:lang w:val="zh-CN"/>
              </w:rPr>
              <w:t>单位负责人为同一人或者存在直接控股、管理关系的不同供应商，不得同时参加同一</w:t>
            </w:r>
            <w:r>
              <w:rPr>
                <w:rFonts w:hint="eastAsia" w:ascii="宋体" w:hAnsi="宋体"/>
                <w:color w:val="000000"/>
                <w:sz w:val="24"/>
                <w:szCs w:val="28"/>
              </w:rPr>
              <w:t>标段</w:t>
            </w:r>
            <w:r>
              <w:rPr>
                <w:rFonts w:hint="eastAsia" w:ascii="宋体" w:hAnsi="宋体"/>
                <w:color w:val="000000"/>
                <w:sz w:val="24"/>
                <w:szCs w:val="28"/>
                <w:lang w:val="zh-CN"/>
              </w:rPr>
              <w:t>的政府采购活动；（投标时提供承诺书</w:t>
            </w:r>
            <w:r>
              <w:rPr>
                <w:rFonts w:hint="eastAsia" w:ascii="宋体" w:hAnsi="宋体"/>
                <w:color w:val="000000"/>
                <w:sz w:val="24"/>
                <w:szCs w:val="28"/>
              </w:rPr>
              <w:t>一</w:t>
            </w:r>
            <w:r>
              <w:rPr>
                <w:rFonts w:hint="eastAsia" w:ascii="宋体" w:hAnsi="宋体"/>
                <w:color w:val="000000"/>
                <w:sz w:val="24"/>
                <w:szCs w:val="28"/>
                <w:lang w:val="zh-CN"/>
              </w:rPr>
              <w:t>，</w:t>
            </w:r>
            <w:r>
              <w:rPr>
                <w:rFonts w:hint="eastAsia" w:ascii="宋体" w:hAnsi="宋体"/>
                <w:color w:val="000000"/>
                <w:sz w:val="24"/>
                <w:szCs w:val="28"/>
              </w:rPr>
              <w:t>格式见附件</w:t>
            </w:r>
            <w:r>
              <w:rPr>
                <w:rFonts w:hint="eastAsia" w:ascii="宋体" w:hAnsi="宋体"/>
                <w:color w:val="000000"/>
                <w:sz w:val="24"/>
                <w:szCs w:val="28"/>
                <w:lang w:val="zh-CN"/>
              </w:rPr>
              <w:t>）</w:t>
            </w:r>
          </w:p>
          <w:bookmarkEnd w:id="13"/>
          <w:p w14:paraId="73950666">
            <w:pPr>
              <w:widowControl/>
              <w:shd w:val="clear" w:color="auto" w:fill="FFFFFF"/>
              <w:spacing w:line="360" w:lineRule="auto"/>
              <w:ind w:firstLine="360"/>
              <w:jc w:val="left"/>
              <w:rPr>
                <w:rFonts w:hint="eastAsia" w:ascii="宋体" w:hAnsi="宋体"/>
                <w:color w:val="000000"/>
                <w:sz w:val="24"/>
                <w:szCs w:val="28"/>
              </w:rPr>
            </w:pPr>
            <w:r>
              <w:rPr>
                <w:rFonts w:hint="eastAsia" w:ascii="宋体" w:hAnsi="宋体"/>
                <w:color w:val="000000"/>
                <w:sz w:val="24"/>
                <w:szCs w:val="28"/>
                <w:lang w:val="zh-CN"/>
              </w:rPr>
              <w:t>（</w:t>
            </w:r>
            <w:r>
              <w:rPr>
                <w:rFonts w:hint="eastAsia" w:ascii="宋体" w:hAnsi="宋体"/>
                <w:color w:val="000000"/>
                <w:sz w:val="24"/>
                <w:szCs w:val="28"/>
              </w:rPr>
              <w:t>7</w:t>
            </w:r>
            <w:r>
              <w:rPr>
                <w:rFonts w:hint="eastAsia" w:ascii="宋体" w:hAnsi="宋体"/>
                <w:color w:val="000000"/>
                <w:sz w:val="24"/>
                <w:szCs w:val="28"/>
                <w:lang w:val="zh-CN"/>
              </w:rPr>
              <w:t>）</w:t>
            </w:r>
            <w:r>
              <w:rPr>
                <w:rFonts w:hint="eastAsia" w:ascii="宋体" w:hAnsi="宋体"/>
                <w:color w:val="000000"/>
                <w:sz w:val="24"/>
                <w:szCs w:val="28"/>
              </w:rPr>
              <w:t>投标供应商必须提供廉洁承诺书；</w:t>
            </w:r>
            <w:r>
              <w:rPr>
                <w:rFonts w:hint="eastAsia" w:ascii="宋体" w:hAnsi="宋体"/>
                <w:color w:val="000000"/>
                <w:sz w:val="24"/>
                <w:szCs w:val="28"/>
                <w:lang w:val="zh-CN"/>
              </w:rPr>
              <w:t>（投标时提供承诺书</w:t>
            </w:r>
            <w:r>
              <w:rPr>
                <w:rFonts w:hint="eastAsia" w:ascii="宋体" w:hAnsi="宋体"/>
                <w:color w:val="000000"/>
                <w:sz w:val="24"/>
                <w:szCs w:val="28"/>
              </w:rPr>
              <w:t>二</w:t>
            </w:r>
            <w:r>
              <w:rPr>
                <w:rFonts w:hint="eastAsia" w:ascii="宋体" w:hAnsi="宋体"/>
                <w:color w:val="000000"/>
                <w:sz w:val="24"/>
                <w:szCs w:val="28"/>
                <w:lang w:val="zh-CN"/>
              </w:rPr>
              <w:t>，</w:t>
            </w:r>
            <w:r>
              <w:rPr>
                <w:rFonts w:hint="eastAsia" w:ascii="宋体" w:hAnsi="宋体"/>
                <w:color w:val="000000"/>
                <w:sz w:val="24"/>
                <w:szCs w:val="28"/>
              </w:rPr>
              <w:t>格式见附件</w:t>
            </w:r>
            <w:r>
              <w:rPr>
                <w:rFonts w:hint="eastAsia" w:ascii="宋体" w:hAnsi="宋体"/>
                <w:color w:val="000000"/>
                <w:sz w:val="24"/>
                <w:szCs w:val="28"/>
                <w:lang w:val="zh-CN"/>
              </w:rPr>
              <w:t>）</w:t>
            </w:r>
          </w:p>
          <w:p w14:paraId="3723643A">
            <w:pPr>
              <w:widowControl/>
              <w:shd w:val="clear" w:color="auto" w:fill="FFFFFF"/>
              <w:spacing w:line="360" w:lineRule="auto"/>
              <w:ind w:firstLine="360"/>
              <w:jc w:val="left"/>
              <w:rPr>
                <w:rFonts w:hint="eastAsia" w:ascii="宋体" w:hAnsi="宋体"/>
                <w:color w:val="000000"/>
                <w:sz w:val="24"/>
                <w:szCs w:val="28"/>
                <w:lang w:val="zh-CN"/>
              </w:rPr>
            </w:pPr>
            <w:r>
              <w:rPr>
                <w:rFonts w:hint="eastAsia" w:ascii="宋体" w:hAnsi="宋体"/>
                <w:color w:val="000000"/>
                <w:sz w:val="24"/>
                <w:szCs w:val="28"/>
              </w:rPr>
              <w:t>（8）</w:t>
            </w:r>
            <w:bookmarkStart w:id="14" w:name="OLE_LINK16"/>
            <w:r>
              <w:rPr>
                <w:rFonts w:hint="eastAsia" w:ascii="宋体" w:hAnsi="宋体"/>
                <w:color w:val="000000"/>
                <w:sz w:val="24"/>
                <w:szCs w:val="28"/>
                <w:lang w:val="zh-CN"/>
              </w:rPr>
              <w:t>未被</w:t>
            </w:r>
            <w:r>
              <w:rPr>
                <w:rFonts w:hint="eastAsia" w:ascii="宋体" w:hAnsi="宋体"/>
                <w:color w:val="000000"/>
                <w:sz w:val="24"/>
                <w:szCs w:val="28"/>
              </w:rPr>
              <w:t>“</w:t>
            </w:r>
            <w:r>
              <w:rPr>
                <w:rFonts w:hint="eastAsia" w:ascii="宋体" w:hAnsi="宋体"/>
                <w:color w:val="000000"/>
                <w:sz w:val="24"/>
                <w:szCs w:val="28"/>
                <w:lang w:val="zh-CN"/>
              </w:rPr>
              <w:t>信用中国</w:t>
            </w:r>
            <w:r>
              <w:rPr>
                <w:rFonts w:hint="eastAsia" w:ascii="宋体" w:hAnsi="宋体"/>
                <w:color w:val="000000"/>
                <w:sz w:val="24"/>
                <w:szCs w:val="28"/>
              </w:rPr>
              <w:t>”（www.creditchina.gov.cn）</w:t>
            </w:r>
            <w:r>
              <w:rPr>
                <w:rFonts w:hint="eastAsia" w:ascii="宋体" w:hAnsi="宋体"/>
                <w:color w:val="000000"/>
                <w:sz w:val="24"/>
                <w:szCs w:val="28"/>
                <w:lang w:val="zh-CN"/>
              </w:rPr>
              <w:t>、中国政府采购网</w:t>
            </w:r>
            <w:r>
              <w:rPr>
                <w:rFonts w:hint="eastAsia" w:ascii="宋体" w:hAnsi="宋体"/>
                <w:color w:val="000000"/>
                <w:sz w:val="24"/>
                <w:szCs w:val="28"/>
              </w:rPr>
              <w:t>（www.ccgp.gov.cn）</w:t>
            </w:r>
            <w:r>
              <w:rPr>
                <w:rFonts w:hint="eastAsia" w:ascii="宋体" w:hAnsi="宋体"/>
                <w:color w:val="000000"/>
                <w:sz w:val="24"/>
                <w:szCs w:val="28"/>
                <w:lang w:val="zh-CN"/>
              </w:rPr>
              <w:t>列入失信被执行人、重大税收违法失信主体、政府采购严重违法失信行为记录名单。（有上述处罚记录但处罚期已届满的，视为无记录，以评标当日代理机构查询结果为准）</w:t>
            </w:r>
          </w:p>
          <w:bookmarkEnd w:id="14"/>
          <w:p w14:paraId="63C8D192">
            <w:pPr>
              <w:widowControl/>
              <w:shd w:val="clear" w:color="auto" w:fill="FFFFFF"/>
              <w:spacing w:line="360" w:lineRule="auto"/>
              <w:ind w:firstLine="360"/>
              <w:jc w:val="left"/>
              <w:rPr>
                <w:rFonts w:hint="eastAsia" w:ascii="宋体" w:hAnsi="宋体"/>
                <w:color w:val="000000"/>
                <w:sz w:val="24"/>
                <w:szCs w:val="28"/>
              </w:rPr>
            </w:pPr>
            <w:r>
              <w:rPr>
                <w:rFonts w:hint="eastAsia" w:ascii="宋体" w:hAnsi="宋体"/>
                <w:color w:val="000000"/>
                <w:sz w:val="24"/>
                <w:szCs w:val="28"/>
                <w:lang w:val="zh-CN"/>
              </w:rPr>
              <w:t>（</w:t>
            </w:r>
            <w:r>
              <w:rPr>
                <w:rFonts w:hint="eastAsia" w:ascii="宋体" w:hAnsi="宋体"/>
                <w:color w:val="000000"/>
                <w:sz w:val="24"/>
                <w:szCs w:val="28"/>
              </w:rPr>
              <w:t>9</w:t>
            </w:r>
            <w:r>
              <w:rPr>
                <w:rFonts w:hint="eastAsia" w:ascii="宋体" w:hAnsi="宋体"/>
                <w:color w:val="000000"/>
                <w:sz w:val="24"/>
                <w:szCs w:val="28"/>
                <w:lang w:val="zh-CN"/>
              </w:rPr>
              <w:t>）</w:t>
            </w:r>
            <w:bookmarkStart w:id="15" w:name="OLE_LINK17"/>
            <w:r>
              <w:rPr>
                <w:rFonts w:hint="eastAsia" w:ascii="宋体" w:hAnsi="宋体"/>
                <w:color w:val="000000"/>
                <w:sz w:val="24"/>
                <w:szCs w:val="28"/>
              </w:rPr>
              <w:t>本项目不接受联合体投标。</w:t>
            </w:r>
          </w:p>
          <w:bookmarkEnd w:id="15"/>
          <w:p w14:paraId="2A1CB957">
            <w:pPr>
              <w:widowControl/>
              <w:shd w:val="clear" w:color="auto" w:fill="FFFFFF"/>
              <w:spacing w:line="360" w:lineRule="auto"/>
              <w:ind w:firstLine="360"/>
              <w:jc w:val="left"/>
              <w:rPr>
                <w:rFonts w:hint="eastAsia" w:ascii="宋体" w:hAnsi="宋体" w:cs="宋体"/>
                <w:color w:val="000000"/>
                <w:sz w:val="24"/>
              </w:rPr>
            </w:pPr>
            <w:r>
              <w:rPr>
                <w:rFonts w:hint="eastAsia" w:ascii="宋体" w:hAnsi="宋体"/>
                <w:color w:val="000000"/>
                <w:sz w:val="24"/>
                <w:szCs w:val="28"/>
                <w:lang w:val="zh-CN"/>
              </w:rPr>
              <w:t>注：采购人及采购代理机构有权对以上资格条件进行核查，如投标供应商有弄虚作假行为或不具备以上条件的，视为投标供应商自动放弃投标资格或中标资格。</w:t>
            </w:r>
          </w:p>
        </w:tc>
      </w:tr>
      <w:tr w14:paraId="607C5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14:paraId="123ADA10">
            <w:pPr>
              <w:widowControl/>
              <w:jc w:val="center"/>
              <w:rPr>
                <w:rFonts w:hint="eastAsia" w:ascii="宋体" w:hAnsi="宋体"/>
                <w:color w:val="000000"/>
                <w:sz w:val="24"/>
              </w:rPr>
            </w:pPr>
            <w:r>
              <w:rPr>
                <w:rFonts w:hint="eastAsia" w:ascii="宋体" w:hAnsi="宋体"/>
                <w:color w:val="000000"/>
                <w:sz w:val="24"/>
              </w:rPr>
              <w:t>5</w:t>
            </w:r>
          </w:p>
        </w:tc>
        <w:tc>
          <w:tcPr>
            <w:tcW w:w="10037" w:type="dxa"/>
            <w:vAlign w:val="center"/>
          </w:tcPr>
          <w:p w14:paraId="76CC4A3C">
            <w:pPr>
              <w:widowControl/>
              <w:jc w:val="left"/>
              <w:rPr>
                <w:rFonts w:hint="eastAsia" w:ascii="宋体" w:hAnsi="宋体" w:cs="宋体"/>
                <w:b/>
                <w:color w:val="000000"/>
                <w:sz w:val="24"/>
              </w:rPr>
            </w:pPr>
            <w:r>
              <w:rPr>
                <w:rFonts w:hint="eastAsia" w:ascii="宋体" w:hAnsi="宋体" w:cs="宋体"/>
                <w:b/>
                <w:color w:val="000000"/>
                <w:sz w:val="24"/>
              </w:rPr>
              <w:t>获取招标文件：</w:t>
            </w:r>
          </w:p>
          <w:p w14:paraId="1648E95E">
            <w:pPr>
              <w:widowControl/>
              <w:shd w:val="clear" w:color="auto" w:fill="FFFFFF"/>
              <w:spacing w:line="360" w:lineRule="auto"/>
              <w:ind w:firstLine="360"/>
              <w:jc w:val="left"/>
              <w:rPr>
                <w:rFonts w:hint="eastAsia" w:ascii="宋体" w:hAnsi="宋体"/>
                <w:color w:val="000000"/>
                <w:sz w:val="24"/>
                <w:szCs w:val="28"/>
              </w:rPr>
            </w:pPr>
            <w:r>
              <w:rPr>
                <w:rFonts w:hint="eastAsia" w:ascii="宋体" w:hAnsi="宋体"/>
                <w:color w:val="000000"/>
                <w:sz w:val="24"/>
                <w:szCs w:val="28"/>
              </w:rPr>
              <w:t>1）获取招标文件方式：请有投标意向的供应商在招标文件有效获取期内及时至“江苏省政府采购（苏采云）平台”获取。在招标文件有效获取期限内，从“江苏省政府采购（苏采云）平台”获取的招标文件，视为依法获取的招标文件。</w:t>
            </w:r>
          </w:p>
          <w:p w14:paraId="062D8183">
            <w:pPr>
              <w:widowControl/>
              <w:shd w:val="clear" w:color="auto" w:fill="FFFFFF"/>
              <w:spacing w:line="360" w:lineRule="auto"/>
              <w:ind w:firstLine="360"/>
              <w:jc w:val="left"/>
              <w:rPr>
                <w:rFonts w:hint="eastAsia" w:ascii="宋体" w:hAnsi="宋体"/>
                <w:color w:val="000000"/>
                <w:sz w:val="24"/>
                <w:szCs w:val="28"/>
              </w:rPr>
            </w:pPr>
            <w:r>
              <w:rPr>
                <w:rFonts w:hint="eastAsia" w:ascii="宋体" w:hAnsi="宋体"/>
                <w:color w:val="000000"/>
                <w:sz w:val="24"/>
                <w:szCs w:val="28"/>
              </w:rPr>
              <w:t>2）招标文件获取时间：</w:t>
            </w:r>
            <w:bookmarkStart w:id="16" w:name="_Hlk78473366"/>
            <w:r>
              <w:rPr>
                <w:rFonts w:hint="eastAsia" w:ascii="宋体" w:hAnsi="宋体"/>
                <w:color w:val="000000"/>
                <w:sz w:val="24"/>
                <w:szCs w:val="28"/>
              </w:rPr>
              <w:t>自招标文件公告发布之日起5个工作日</w:t>
            </w:r>
            <w:bookmarkEnd w:id="16"/>
            <w:r>
              <w:rPr>
                <w:rFonts w:hint="eastAsia" w:ascii="宋体" w:hAnsi="宋体"/>
                <w:color w:val="000000"/>
                <w:sz w:val="24"/>
                <w:szCs w:val="28"/>
              </w:rPr>
              <w:t>，（有效获取期内的）每天0:00至12:00，12:00至24:00（北京时间，法定节假日除外），截止时间后仍可下载招标文件，但不作为供应商权益受到损害的证明材料和依据。</w:t>
            </w:r>
          </w:p>
          <w:p w14:paraId="1ACE2136">
            <w:pPr>
              <w:widowControl/>
              <w:shd w:val="clear" w:color="auto" w:fill="FFFFFF"/>
              <w:spacing w:line="360" w:lineRule="auto"/>
              <w:ind w:firstLine="360"/>
              <w:jc w:val="left"/>
              <w:rPr>
                <w:rFonts w:hint="eastAsia" w:ascii="宋体" w:hAnsi="宋体"/>
                <w:color w:val="000000"/>
                <w:sz w:val="24"/>
                <w:szCs w:val="28"/>
              </w:rPr>
            </w:pPr>
            <w:r>
              <w:rPr>
                <w:rFonts w:hint="eastAsia" w:ascii="宋体" w:hAnsi="宋体"/>
                <w:color w:val="000000"/>
                <w:sz w:val="24"/>
                <w:szCs w:val="28"/>
              </w:rPr>
              <w:t>3）招标文件获取地点：“江苏省政府采购（苏采云）平台”</w:t>
            </w:r>
          </w:p>
          <w:p w14:paraId="70DCC4F1">
            <w:pPr>
              <w:widowControl/>
              <w:shd w:val="clear" w:color="auto" w:fill="FFFFFF"/>
              <w:spacing w:line="360" w:lineRule="auto"/>
              <w:ind w:firstLine="360"/>
              <w:jc w:val="left"/>
              <w:rPr>
                <w:rFonts w:hint="eastAsia" w:ascii="宋体" w:hAnsi="宋体"/>
                <w:color w:val="000000"/>
                <w:sz w:val="24"/>
              </w:rPr>
            </w:pPr>
            <w:r>
              <w:rPr>
                <w:rFonts w:hint="eastAsia" w:ascii="宋体" w:hAnsi="宋体"/>
                <w:color w:val="000000"/>
                <w:sz w:val="24"/>
                <w:szCs w:val="28"/>
              </w:rPr>
              <w:t>4）售价：本项目招标文件免费。</w:t>
            </w:r>
          </w:p>
        </w:tc>
      </w:tr>
      <w:tr w14:paraId="5139A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14:paraId="1D420050">
            <w:pPr>
              <w:widowControl/>
              <w:jc w:val="center"/>
              <w:rPr>
                <w:rFonts w:hint="eastAsia" w:ascii="宋体" w:hAnsi="宋体"/>
                <w:color w:val="000000"/>
                <w:sz w:val="24"/>
              </w:rPr>
            </w:pPr>
            <w:r>
              <w:rPr>
                <w:rFonts w:hint="eastAsia" w:ascii="宋体" w:hAnsi="宋体"/>
                <w:color w:val="000000"/>
                <w:sz w:val="24"/>
              </w:rPr>
              <w:t>6</w:t>
            </w:r>
          </w:p>
        </w:tc>
        <w:tc>
          <w:tcPr>
            <w:tcW w:w="10037" w:type="dxa"/>
            <w:vAlign w:val="center"/>
          </w:tcPr>
          <w:p w14:paraId="0812BB8E">
            <w:pPr>
              <w:widowControl/>
              <w:spacing w:line="480" w:lineRule="exact"/>
              <w:jc w:val="left"/>
              <w:rPr>
                <w:rFonts w:hint="eastAsia" w:ascii="宋体" w:hAnsi="宋体" w:cs="宋体"/>
                <w:bCs/>
                <w:color w:val="000000"/>
                <w:sz w:val="24"/>
              </w:rPr>
            </w:pPr>
            <w:r>
              <w:rPr>
                <w:rFonts w:hint="eastAsia" w:ascii="宋体" w:hAnsi="宋体" w:cs="宋体"/>
                <w:bCs/>
                <w:color w:val="000000"/>
                <w:sz w:val="24"/>
              </w:rPr>
              <w:t>招标文件的澄清修改：</w:t>
            </w:r>
          </w:p>
          <w:p w14:paraId="51B1FCCB">
            <w:pPr>
              <w:widowControl/>
              <w:spacing w:line="480" w:lineRule="exact"/>
              <w:jc w:val="left"/>
              <w:rPr>
                <w:rFonts w:hint="eastAsia" w:ascii="宋体" w:hAnsi="宋体" w:cs="宋体"/>
                <w:bCs/>
                <w:color w:val="000000"/>
                <w:sz w:val="24"/>
              </w:rPr>
            </w:pPr>
            <w:r>
              <w:rPr>
                <w:rFonts w:hint="eastAsia" w:ascii="宋体" w:hAnsi="宋体" w:cs="宋体"/>
                <w:bCs/>
                <w:color w:val="000000"/>
                <w:sz w:val="24"/>
              </w:rPr>
              <w:t>1.投标供应商对招标文件提出澄清修改的方式：</w:t>
            </w:r>
            <w:r>
              <w:rPr>
                <w:rFonts w:hint="eastAsia" w:ascii="宋体" w:hAnsi="宋体" w:cs="宋体"/>
                <w:b/>
                <w:color w:val="000000"/>
                <w:sz w:val="24"/>
              </w:rPr>
              <w:t>2026年6</w:t>
            </w:r>
            <w:r>
              <w:rPr>
                <w:rFonts w:hint="eastAsia" w:ascii="宋体" w:hAnsi="宋体" w:cs="宋体"/>
                <w:b/>
                <w:color w:val="000000"/>
                <w:sz w:val="24"/>
                <w:szCs w:val="32"/>
              </w:rPr>
              <w:t>月18 日</w:t>
            </w:r>
            <w:r>
              <w:rPr>
                <w:rFonts w:hint="eastAsia" w:ascii="宋体" w:hAnsi="宋体" w:cs="宋体"/>
                <w:bCs/>
                <w:color w:val="000000"/>
                <w:sz w:val="24"/>
              </w:rPr>
              <w:t>10:00时前，投标供应商对招标文件提出澄清修改要求加盖供应商公章后，以电子邮件形式发送给采购代理机构。</w:t>
            </w:r>
          </w:p>
          <w:p w14:paraId="343BD927">
            <w:pPr>
              <w:widowControl/>
              <w:spacing w:line="480" w:lineRule="exact"/>
              <w:jc w:val="left"/>
              <w:rPr>
                <w:rFonts w:hint="eastAsia" w:ascii="宋体" w:hAnsi="宋体" w:cs="宋体"/>
                <w:bCs/>
                <w:color w:val="000000"/>
                <w:sz w:val="24"/>
              </w:rPr>
            </w:pPr>
            <w:r>
              <w:rPr>
                <w:rFonts w:hint="eastAsia" w:ascii="宋体" w:hAnsi="宋体" w:cs="宋体"/>
                <w:bCs/>
                <w:color w:val="000000"/>
                <w:sz w:val="24"/>
              </w:rPr>
              <w:t>2.采购人对招标文件澄清修改的截止时间：</w:t>
            </w:r>
            <w:r>
              <w:rPr>
                <w:rFonts w:hint="eastAsia" w:ascii="宋体" w:hAnsi="宋体" w:cs="宋体"/>
                <w:b/>
                <w:color w:val="000000"/>
                <w:sz w:val="24"/>
              </w:rPr>
              <w:t>2026年6</w:t>
            </w:r>
            <w:r>
              <w:rPr>
                <w:rFonts w:hint="eastAsia" w:ascii="宋体" w:hAnsi="宋体" w:cs="宋体"/>
                <w:b/>
                <w:color w:val="000000"/>
                <w:sz w:val="24"/>
                <w:szCs w:val="32"/>
              </w:rPr>
              <w:t>月18日</w:t>
            </w:r>
            <w:r>
              <w:rPr>
                <w:rFonts w:hint="eastAsia" w:ascii="宋体" w:hAnsi="宋体" w:cs="宋体"/>
                <w:bCs/>
                <w:color w:val="000000"/>
                <w:sz w:val="24"/>
              </w:rPr>
              <w:t>16:00时，以书面（或电子稿）形式发送给各潜在供应商。</w:t>
            </w:r>
          </w:p>
          <w:p w14:paraId="77068C19">
            <w:pPr>
              <w:widowControl/>
              <w:spacing w:line="480" w:lineRule="exact"/>
              <w:jc w:val="left"/>
              <w:rPr>
                <w:rFonts w:hint="eastAsia" w:ascii="宋体" w:hAnsi="宋体"/>
                <w:color w:val="000000"/>
                <w:sz w:val="24"/>
              </w:rPr>
            </w:pPr>
            <w:r>
              <w:rPr>
                <w:rFonts w:hint="eastAsia" w:ascii="宋体" w:hAnsi="宋体" w:cs="宋体"/>
                <w:bCs/>
                <w:color w:val="000000"/>
                <w:sz w:val="24"/>
              </w:rPr>
              <w:t>3.本项目不组织统一踏勘现场，由各供应商自行踏勘，费用自理。</w:t>
            </w:r>
          </w:p>
        </w:tc>
      </w:tr>
      <w:tr w14:paraId="1D805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483" w:type="dxa"/>
            <w:vAlign w:val="center"/>
          </w:tcPr>
          <w:p w14:paraId="2AD32829">
            <w:pPr>
              <w:widowControl/>
              <w:jc w:val="center"/>
              <w:rPr>
                <w:rFonts w:hint="eastAsia" w:ascii="宋体" w:hAnsi="宋体"/>
                <w:color w:val="000000"/>
                <w:sz w:val="24"/>
              </w:rPr>
            </w:pPr>
            <w:r>
              <w:rPr>
                <w:rFonts w:hint="eastAsia" w:ascii="宋体" w:hAnsi="宋体"/>
                <w:color w:val="000000"/>
                <w:sz w:val="24"/>
              </w:rPr>
              <w:t>7</w:t>
            </w:r>
          </w:p>
        </w:tc>
        <w:tc>
          <w:tcPr>
            <w:tcW w:w="10037" w:type="dxa"/>
            <w:vAlign w:val="center"/>
          </w:tcPr>
          <w:p w14:paraId="01B87C2C">
            <w:pPr>
              <w:widowControl/>
              <w:rPr>
                <w:rFonts w:hint="eastAsia" w:ascii="宋体" w:hAnsi="宋体"/>
                <w:b/>
                <w:color w:val="000000"/>
                <w:sz w:val="24"/>
              </w:rPr>
            </w:pPr>
            <w:r>
              <w:rPr>
                <w:rFonts w:hint="eastAsia" w:ascii="宋体" w:hAnsi="宋体" w:cs="宋体"/>
                <w:b/>
                <w:color w:val="000000"/>
                <w:sz w:val="24"/>
              </w:rPr>
              <w:t>投标保证金：</w:t>
            </w:r>
            <w:r>
              <w:rPr>
                <w:rFonts w:hint="eastAsia" w:ascii="宋体" w:hAnsi="宋体" w:cs="宋体"/>
                <w:bCs/>
                <w:color w:val="000000"/>
                <w:sz w:val="24"/>
              </w:rPr>
              <w:t>本项目不收取投标保证金。</w:t>
            </w:r>
          </w:p>
        </w:tc>
      </w:tr>
      <w:tr w14:paraId="788BC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atLeast"/>
        </w:trPr>
        <w:tc>
          <w:tcPr>
            <w:tcW w:w="483" w:type="dxa"/>
            <w:vAlign w:val="center"/>
          </w:tcPr>
          <w:p w14:paraId="60AACFE6">
            <w:pPr>
              <w:widowControl/>
              <w:jc w:val="center"/>
              <w:rPr>
                <w:rFonts w:hint="eastAsia" w:ascii="宋体" w:hAnsi="宋体"/>
                <w:color w:val="000000"/>
                <w:sz w:val="24"/>
              </w:rPr>
            </w:pPr>
            <w:r>
              <w:rPr>
                <w:rFonts w:hint="eastAsia" w:ascii="宋体" w:hAnsi="宋体"/>
                <w:color w:val="000000"/>
                <w:sz w:val="24"/>
              </w:rPr>
              <w:t>8</w:t>
            </w:r>
          </w:p>
        </w:tc>
        <w:tc>
          <w:tcPr>
            <w:tcW w:w="10037" w:type="dxa"/>
            <w:vAlign w:val="center"/>
          </w:tcPr>
          <w:p w14:paraId="13F6A7B0">
            <w:pPr>
              <w:widowControl/>
              <w:rPr>
                <w:rFonts w:hint="eastAsia" w:ascii="宋体" w:hAnsi="宋体"/>
                <w:color w:val="000000"/>
                <w:sz w:val="24"/>
              </w:rPr>
            </w:pPr>
            <w:r>
              <w:rPr>
                <w:rFonts w:hint="eastAsia" w:ascii="宋体" w:hAnsi="宋体" w:cs="宋体"/>
                <w:b/>
                <w:bCs/>
                <w:color w:val="000000"/>
                <w:sz w:val="24"/>
              </w:rPr>
              <w:t>投标有效期：</w:t>
            </w:r>
            <w:r>
              <w:rPr>
                <w:rFonts w:hint="eastAsia" w:ascii="宋体" w:hAnsi="宋体" w:cs="宋体"/>
                <w:color w:val="000000"/>
                <w:sz w:val="24"/>
              </w:rPr>
              <w:t>投标截止之日起90天。</w:t>
            </w:r>
          </w:p>
        </w:tc>
      </w:tr>
      <w:tr w14:paraId="10D10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14:paraId="2608E3AE">
            <w:pPr>
              <w:widowControl/>
              <w:jc w:val="center"/>
              <w:rPr>
                <w:rFonts w:hint="eastAsia" w:ascii="宋体" w:hAnsi="宋体"/>
                <w:color w:val="000000"/>
                <w:sz w:val="24"/>
              </w:rPr>
            </w:pPr>
            <w:r>
              <w:rPr>
                <w:rFonts w:hint="eastAsia" w:ascii="宋体" w:hAnsi="宋体"/>
                <w:color w:val="000000"/>
                <w:sz w:val="24"/>
              </w:rPr>
              <w:t>9</w:t>
            </w:r>
          </w:p>
        </w:tc>
        <w:tc>
          <w:tcPr>
            <w:tcW w:w="10037" w:type="dxa"/>
            <w:vAlign w:val="center"/>
          </w:tcPr>
          <w:p w14:paraId="3E134914">
            <w:pPr>
              <w:rPr>
                <w:rFonts w:hint="eastAsia" w:ascii="宋体" w:hAnsi="宋体" w:cs="宋体"/>
                <w:b/>
                <w:color w:val="000000"/>
                <w:sz w:val="24"/>
                <w:szCs w:val="32"/>
              </w:rPr>
            </w:pPr>
            <w:r>
              <w:rPr>
                <w:rFonts w:hint="eastAsia" w:ascii="宋体" w:hAnsi="宋体" w:cs="宋体"/>
                <w:b/>
                <w:color w:val="000000"/>
                <w:sz w:val="24"/>
                <w:szCs w:val="32"/>
              </w:rPr>
              <w:t>投标文件的接收信息：</w:t>
            </w:r>
          </w:p>
          <w:p w14:paraId="04E746F5">
            <w:pPr>
              <w:ind w:firstLine="480"/>
              <w:rPr>
                <w:rFonts w:hint="eastAsia" w:ascii="宋体" w:hAnsi="宋体" w:cs="宋体"/>
                <w:bCs/>
                <w:color w:val="000000"/>
                <w:sz w:val="24"/>
                <w:szCs w:val="32"/>
              </w:rPr>
            </w:pPr>
            <w:r>
              <w:rPr>
                <w:rFonts w:hint="eastAsia" w:ascii="宋体" w:hAnsi="宋体" w:cs="宋体"/>
                <w:bCs/>
                <w:color w:val="000000"/>
                <w:sz w:val="24"/>
                <w:szCs w:val="32"/>
              </w:rPr>
              <w:t>1.网上投标截止时间：</w:t>
            </w:r>
            <w:r>
              <w:rPr>
                <w:rFonts w:hint="eastAsia" w:ascii="宋体" w:hAnsi="宋体" w:cs="宋体"/>
                <w:b/>
                <w:color w:val="000000"/>
                <w:sz w:val="24"/>
              </w:rPr>
              <w:t>2026年7</w:t>
            </w:r>
            <w:r>
              <w:rPr>
                <w:rFonts w:hint="eastAsia" w:ascii="宋体" w:hAnsi="宋体" w:cs="宋体"/>
                <w:b/>
                <w:color w:val="000000"/>
                <w:sz w:val="24"/>
                <w:szCs w:val="32"/>
              </w:rPr>
              <w:t>月6日上午9:30止</w:t>
            </w:r>
            <w:r>
              <w:rPr>
                <w:rFonts w:hint="eastAsia" w:ascii="宋体" w:hAnsi="宋体" w:cs="宋体"/>
                <w:bCs/>
                <w:color w:val="000000"/>
                <w:sz w:val="24"/>
                <w:szCs w:val="32"/>
              </w:rPr>
              <w:t>，投标截止时间后的投标文件恕不接受。</w:t>
            </w:r>
          </w:p>
          <w:p w14:paraId="3799CB71">
            <w:pPr>
              <w:ind w:firstLine="480"/>
              <w:rPr>
                <w:rFonts w:hint="eastAsia" w:ascii="宋体" w:hAnsi="宋体" w:cs="宋体"/>
                <w:bCs/>
                <w:color w:val="000000"/>
                <w:sz w:val="24"/>
                <w:szCs w:val="32"/>
              </w:rPr>
            </w:pPr>
            <w:r>
              <w:rPr>
                <w:rFonts w:hint="eastAsia" w:ascii="宋体" w:hAnsi="宋体" w:cs="宋体"/>
                <w:bCs/>
                <w:color w:val="000000"/>
                <w:sz w:val="24"/>
                <w:szCs w:val="32"/>
              </w:rPr>
              <w:t>2.网上投标解密时间：</w:t>
            </w:r>
            <w:r>
              <w:rPr>
                <w:rFonts w:hint="eastAsia" w:ascii="宋体" w:hAnsi="宋体" w:cs="宋体"/>
                <w:b/>
                <w:color w:val="000000"/>
                <w:sz w:val="24"/>
              </w:rPr>
              <w:t>2026年7</w:t>
            </w:r>
            <w:r>
              <w:rPr>
                <w:rFonts w:hint="eastAsia" w:ascii="宋体" w:hAnsi="宋体" w:cs="宋体"/>
                <w:b/>
                <w:color w:val="000000"/>
                <w:sz w:val="24"/>
                <w:szCs w:val="32"/>
              </w:rPr>
              <w:t>月6日上午9:30</w:t>
            </w:r>
          </w:p>
          <w:p w14:paraId="221E8EDC">
            <w:pPr>
              <w:widowControl/>
              <w:ind w:firstLine="480"/>
              <w:rPr>
                <w:rFonts w:hint="eastAsia" w:ascii="宋体" w:hAnsi="宋体" w:cs="宋体"/>
                <w:color w:val="000000"/>
                <w:sz w:val="24"/>
                <w:lang w:val="zh-CN"/>
              </w:rPr>
            </w:pPr>
            <w:r>
              <w:rPr>
                <w:rFonts w:hint="eastAsia" w:ascii="宋体" w:hAnsi="宋体" w:cs="宋体"/>
                <w:color w:val="000000"/>
                <w:sz w:val="24"/>
              </w:rPr>
              <w:t>3.解密时限：开启解密后30分钟，</w:t>
            </w:r>
            <w:r>
              <w:rPr>
                <w:rFonts w:hint="eastAsia" w:ascii="宋体" w:hAnsi="宋体" w:cs="宋体"/>
                <w:color w:val="000000"/>
                <w:sz w:val="24"/>
                <w:lang w:val="zh-CN"/>
              </w:rPr>
              <w:t>通过</w:t>
            </w:r>
            <w:r>
              <w:rPr>
                <w:rFonts w:hint="eastAsia" w:ascii="宋体" w:hAnsi="宋体" w:cs="宋体"/>
                <w:color w:val="000000"/>
                <w:sz w:val="24"/>
              </w:rPr>
              <w:t>江苏省政府采购（苏采云）平台</w:t>
            </w:r>
            <w:r>
              <w:rPr>
                <w:rFonts w:hint="eastAsia" w:ascii="宋体" w:hAnsi="宋体" w:cs="宋体"/>
                <w:color w:val="000000"/>
                <w:sz w:val="24"/>
                <w:lang w:val="zh-CN"/>
              </w:rPr>
              <w:t>（使用“CA数字证书”）解密。</w:t>
            </w:r>
          </w:p>
          <w:p w14:paraId="095B5B7A">
            <w:pPr>
              <w:ind w:firstLine="480"/>
              <w:rPr>
                <w:rFonts w:hint="eastAsia" w:hAnsi="宋体"/>
                <w:color w:val="000000"/>
              </w:rPr>
            </w:pPr>
            <w:r>
              <w:rPr>
                <w:rFonts w:hint="eastAsia" w:ascii="宋体" w:hAnsi="宋体" w:cs="宋体"/>
                <w:color w:val="000000"/>
                <w:sz w:val="24"/>
              </w:rPr>
              <w:t>4.接收</w:t>
            </w:r>
            <w:r>
              <w:rPr>
                <w:rFonts w:hint="eastAsia" w:ascii="宋体" w:hAnsi="宋体" w:cs="宋体"/>
                <w:color w:val="000000"/>
                <w:sz w:val="24"/>
                <w:lang w:val="zh-CN"/>
              </w:rPr>
              <w:t>地点</w:t>
            </w:r>
            <w:r>
              <w:rPr>
                <w:rFonts w:hint="eastAsia" w:ascii="宋体" w:hAnsi="宋体" w:cs="宋体"/>
                <w:color w:val="000000"/>
                <w:sz w:val="24"/>
              </w:rPr>
              <w:t>：</w:t>
            </w:r>
            <w:r>
              <w:rPr>
                <w:rFonts w:ascii="宋体" w:hAnsi="宋体"/>
                <w:color w:val="000000"/>
                <w:sz w:val="24"/>
              </w:rPr>
              <w:t>“江苏省政府采购（苏采云）平台”</w:t>
            </w:r>
          </w:p>
        </w:tc>
      </w:tr>
      <w:tr w14:paraId="4D156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3" w:type="dxa"/>
            <w:vAlign w:val="center"/>
          </w:tcPr>
          <w:p w14:paraId="3E9525E9">
            <w:pPr>
              <w:widowControl/>
              <w:jc w:val="center"/>
              <w:rPr>
                <w:rFonts w:hint="eastAsia" w:ascii="宋体" w:hAnsi="宋体"/>
                <w:color w:val="000000"/>
                <w:sz w:val="24"/>
              </w:rPr>
            </w:pPr>
            <w:r>
              <w:rPr>
                <w:rFonts w:hint="eastAsia" w:ascii="宋体" w:hAnsi="宋体"/>
                <w:color w:val="000000"/>
                <w:sz w:val="24"/>
              </w:rPr>
              <w:t>10</w:t>
            </w:r>
          </w:p>
        </w:tc>
        <w:tc>
          <w:tcPr>
            <w:tcW w:w="10037" w:type="dxa"/>
            <w:vAlign w:val="center"/>
          </w:tcPr>
          <w:p w14:paraId="7ADC3927">
            <w:pPr>
              <w:rPr>
                <w:rFonts w:hint="eastAsia" w:ascii="宋体" w:hAnsi="宋体" w:cs="宋体"/>
                <w:b/>
                <w:color w:val="000000"/>
                <w:sz w:val="24"/>
              </w:rPr>
            </w:pPr>
            <w:r>
              <w:rPr>
                <w:rFonts w:hint="eastAsia" w:ascii="宋体" w:hAnsi="宋体" w:cs="宋体"/>
                <w:b/>
                <w:color w:val="000000"/>
                <w:sz w:val="24"/>
              </w:rPr>
              <w:t>开标有关信息：</w:t>
            </w:r>
          </w:p>
          <w:p w14:paraId="6D898161">
            <w:pPr>
              <w:numPr>
                <w:ilvl w:val="0"/>
                <w:numId w:val="12"/>
              </w:numPr>
              <w:ind w:firstLine="480"/>
              <w:rPr>
                <w:rFonts w:hint="eastAsia" w:ascii="宋体" w:hAnsi="宋体" w:cs="宋体"/>
                <w:color w:val="000000"/>
                <w:sz w:val="24"/>
              </w:rPr>
            </w:pPr>
            <w:r>
              <w:rPr>
                <w:rFonts w:hint="eastAsia" w:ascii="宋体" w:hAnsi="宋体" w:cs="宋体"/>
                <w:bCs/>
                <w:color w:val="000000"/>
                <w:sz w:val="24"/>
              </w:rPr>
              <w:t>开标时间：</w:t>
            </w:r>
            <w:r>
              <w:rPr>
                <w:rFonts w:hint="eastAsia" w:ascii="宋体" w:hAnsi="宋体" w:cs="宋体"/>
                <w:b/>
                <w:color w:val="000000"/>
                <w:sz w:val="24"/>
              </w:rPr>
              <w:t>2026年7</w:t>
            </w:r>
            <w:r>
              <w:rPr>
                <w:rFonts w:hint="eastAsia" w:ascii="宋体" w:hAnsi="宋体" w:cs="宋体"/>
                <w:b/>
                <w:color w:val="000000"/>
                <w:sz w:val="24"/>
                <w:szCs w:val="32"/>
              </w:rPr>
              <w:t>月6日上午</w:t>
            </w:r>
            <w:r>
              <w:rPr>
                <w:rFonts w:hint="eastAsia" w:ascii="宋体" w:hAnsi="宋体" w:cs="宋体"/>
                <w:b/>
                <w:color w:val="000000"/>
                <w:sz w:val="24"/>
              </w:rPr>
              <w:t>9:30时</w:t>
            </w:r>
          </w:p>
          <w:p w14:paraId="4F355BF3">
            <w:pPr>
              <w:numPr>
                <w:ilvl w:val="0"/>
                <w:numId w:val="12"/>
              </w:numPr>
              <w:ind w:firstLine="480"/>
              <w:rPr>
                <w:rFonts w:hint="eastAsia" w:hAnsi="宋体"/>
                <w:color w:val="000000"/>
              </w:rPr>
            </w:pPr>
            <w:r>
              <w:rPr>
                <w:rFonts w:hint="eastAsia" w:ascii="宋体" w:hAnsi="宋体" w:cs="宋体"/>
                <w:bCs/>
                <w:color w:val="000000"/>
                <w:sz w:val="24"/>
              </w:rPr>
              <w:t>开标地点：</w:t>
            </w:r>
            <w:r>
              <w:rPr>
                <w:rFonts w:hint="eastAsia" w:ascii="宋体" w:hAnsi="宋体" w:cs="宋体"/>
                <w:color w:val="000000"/>
                <w:sz w:val="24"/>
              </w:rPr>
              <w:t>“江苏省政府采购（苏采云）平台”网上开标大厅</w:t>
            </w:r>
          </w:p>
        </w:tc>
      </w:tr>
      <w:tr w14:paraId="09080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483" w:type="dxa"/>
            <w:vAlign w:val="center"/>
          </w:tcPr>
          <w:p w14:paraId="48335FC6">
            <w:pPr>
              <w:widowControl/>
              <w:jc w:val="center"/>
              <w:rPr>
                <w:rFonts w:hint="eastAsia" w:ascii="宋体" w:hAnsi="宋体"/>
                <w:color w:val="000000"/>
                <w:sz w:val="24"/>
              </w:rPr>
            </w:pPr>
            <w:r>
              <w:rPr>
                <w:rFonts w:hint="eastAsia" w:ascii="宋体" w:hAnsi="宋体"/>
                <w:color w:val="000000"/>
                <w:sz w:val="24"/>
              </w:rPr>
              <w:t>11</w:t>
            </w:r>
          </w:p>
        </w:tc>
        <w:tc>
          <w:tcPr>
            <w:tcW w:w="10037" w:type="dxa"/>
            <w:vAlign w:val="center"/>
          </w:tcPr>
          <w:p w14:paraId="75EE114F">
            <w:pPr>
              <w:rPr>
                <w:rFonts w:hint="eastAsia" w:ascii="宋体" w:hAnsi="宋体" w:cs="宋体"/>
                <w:bCs/>
                <w:color w:val="000000"/>
                <w:sz w:val="24"/>
              </w:rPr>
            </w:pPr>
            <w:r>
              <w:rPr>
                <w:rFonts w:hint="eastAsia" w:ascii="宋体" w:hAnsi="宋体" w:cs="宋体"/>
                <w:b/>
                <w:color w:val="000000"/>
                <w:sz w:val="24"/>
              </w:rPr>
              <w:t>评审有关信息</w:t>
            </w:r>
            <w:r>
              <w:rPr>
                <w:rFonts w:hint="eastAsia" w:ascii="宋体" w:hAnsi="宋体" w:cs="宋体"/>
                <w:bCs/>
                <w:color w:val="000000"/>
                <w:sz w:val="24"/>
              </w:rPr>
              <w:t>：</w:t>
            </w:r>
          </w:p>
          <w:p w14:paraId="491AF07F">
            <w:pPr>
              <w:numPr>
                <w:ilvl w:val="0"/>
                <w:numId w:val="13"/>
              </w:numPr>
              <w:ind w:firstLine="480"/>
              <w:rPr>
                <w:rFonts w:hint="eastAsia" w:ascii="宋体" w:hAnsi="宋体" w:cs="宋体"/>
                <w:bCs/>
                <w:color w:val="000000"/>
                <w:sz w:val="24"/>
              </w:rPr>
            </w:pPr>
            <w:r>
              <w:rPr>
                <w:rFonts w:hint="eastAsia" w:ascii="宋体" w:hAnsi="宋体" w:cs="宋体"/>
                <w:bCs/>
                <w:color w:val="000000"/>
                <w:sz w:val="24"/>
              </w:rPr>
              <w:t>评审时间：</w:t>
            </w:r>
            <w:r>
              <w:rPr>
                <w:rFonts w:hint="eastAsia" w:ascii="宋体" w:hAnsi="宋体" w:cs="宋体"/>
                <w:b/>
                <w:color w:val="000000"/>
                <w:sz w:val="24"/>
              </w:rPr>
              <w:t>2026年7</w:t>
            </w:r>
            <w:r>
              <w:rPr>
                <w:rFonts w:hint="eastAsia" w:ascii="宋体" w:hAnsi="宋体" w:cs="宋体"/>
                <w:b/>
                <w:color w:val="000000"/>
                <w:sz w:val="24"/>
                <w:szCs w:val="32"/>
              </w:rPr>
              <w:t>月6日</w:t>
            </w:r>
            <w:r>
              <w:rPr>
                <w:rFonts w:hint="eastAsia" w:ascii="宋体" w:hAnsi="宋体" w:cs="宋体"/>
                <w:bCs/>
                <w:color w:val="000000"/>
                <w:sz w:val="24"/>
              </w:rPr>
              <w:t>开标结束</w:t>
            </w:r>
          </w:p>
          <w:p w14:paraId="29890816">
            <w:pPr>
              <w:pStyle w:val="255"/>
              <w:tabs>
                <w:tab w:val="left" w:pos="284"/>
              </w:tabs>
              <w:spacing w:before="0" w:beforeAutospacing="0" w:after="0" w:afterAutospacing="0" w:line="400" w:lineRule="exact"/>
              <w:ind w:firstLine="480"/>
              <w:rPr>
                <w:rFonts w:hint="eastAsia" w:hAnsi="宋体" w:cs="Droid Sans"/>
                <w:color w:val="000000"/>
              </w:rPr>
            </w:pPr>
            <w:r>
              <w:rPr>
                <w:rFonts w:hint="eastAsia" w:hAnsi="宋体" w:cs="宋体"/>
                <w:bCs/>
                <w:color w:val="000000"/>
              </w:rPr>
              <w:t>2.评审地点：通过江苏省政府采购（苏采云）平台（</w:t>
            </w:r>
            <w:r>
              <w:fldChar w:fldCharType="begin"/>
            </w:r>
            <w:r>
              <w:instrText xml:space="preserve">HYPERLINK "http://jszfcg.jsczt.cn/" \o "http://jszfcg.jsczt.cn/"</w:instrText>
            </w:r>
            <w:r>
              <w:fldChar w:fldCharType="separate"/>
            </w:r>
            <w:r>
              <w:rPr>
                <w:rFonts w:hint="eastAsia" w:hAnsi="宋体" w:cs="宋体"/>
                <w:bCs/>
                <w:color w:val="000000"/>
              </w:rPr>
              <w:t>http://jszfcg.jsczt.cn/</w:t>
            </w:r>
            <w:r>
              <w:fldChar w:fldCharType="end"/>
            </w:r>
            <w:r>
              <w:rPr>
                <w:rFonts w:hint="eastAsia" w:hAnsi="宋体" w:cs="宋体"/>
                <w:bCs/>
                <w:color w:val="000000"/>
              </w:rPr>
              <w:t>）线上评审</w:t>
            </w:r>
          </w:p>
        </w:tc>
      </w:tr>
      <w:tr w14:paraId="61AB6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483" w:type="dxa"/>
            <w:vAlign w:val="center"/>
          </w:tcPr>
          <w:p w14:paraId="13F0A299">
            <w:pPr>
              <w:widowControl/>
              <w:jc w:val="center"/>
              <w:rPr>
                <w:rFonts w:hint="eastAsia" w:ascii="宋体" w:hAnsi="宋体"/>
                <w:color w:val="000000"/>
                <w:sz w:val="24"/>
              </w:rPr>
            </w:pPr>
            <w:r>
              <w:rPr>
                <w:rFonts w:hint="eastAsia" w:ascii="宋体" w:hAnsi="宋体"/>
                <w:color w:val="000000"/>
                <w:sz w:val="24"/>
              </w:rPr>
              <w:t>12</w:t>
            </w:r>
          </w:p>
        </w:tc>
        <w:tc>
          <w:tcPr>
            <w:tcW w:w="10037" w:type="dxa"/>
            <w:vAlign w:val="center"/>
          </w:tcPr>
          <w:p w14:paraId="119A8AB9">
            <w:pPr>
              <w:widowControl/>
              <w:rPr>
                <w:rFonts w:hint="eastAsia" w:ascii="宋体" w:hAnsi="宋体"/>
                <w:color w:val="000000"/>
                <w:sz w:val="24"/>
              </w:rPr>
            </w:pPr>
            <w:r>
              <w:rPr>
                <w:rFonts w:hint="eastAsia" w:ascii="宋体" w:hAnsi="宋体" w:cs="宋体"/>
                <w:b/>
                <w:bCs/>
                <w:color w:val="000000"/>
                <w:sz w:val="24"/>
              </w:rPr>
              <w:t>投标文件制作要求：</w:t>
            </w:r>
          </w:p>
          <w:p w14:paraId="70C88517">
            <w:pPr>
              <w:widowControl/>
              <w:ind w:firstLine="480"/>
              <w:rPr>
                <w:rFonts w:hint="eastAsia" w:ascii="宋体" w:hAnsi="宋体" w:cs="宋体"/>
                <w:bCs/>
                <w:color w:val="000000"/>
                <w:sz w:val="24"/>
              </w:rPr>
            </w:pPr>
            <w:r>
              <w:rPr>
                <w:rFonts w:hint="eastAsia" w:ascii="宋体" w:hAnsi="宋体" w:cs="宋体"/>
                <w:bCs/>
                <w:color w:val="000000"/>
                <w:sz w:val="24"/>
              </w:rPr>
              <w:t>1.因本项目为采用线上电子开评标（网上不见面开标），供应商在苏采云系统规定的时间内对投标文件进行解密。</w:t>
            </w:r>
          </w:p>
          <w:p w14:paraId="57A6B1CC">
            <w:pPr>
              <w:widowControl/>
              <w:ind w:firstLine="480"/>
              <w:rPr>
                <w:rFonts w:hint="eastAsia" w:ascii="宋体" w:hAnsi="宋体" w:cs="宋体"/>
                <w:bCs/>
                <w:color w:val="000000"/>
                <w:sz w:val="24"/>
              </w:rPr>
            </w:pPr>
            <w:r>
              <w:rPr>
                <w:rFonts w:hint="eastAsia" w:ascii="宋体" w:hAnsi="宋体" w:cs="宋体"/>
                <w:bCs/>
                <w:color w:val="000000"/>
                <w:sz w:val="24"/>
              </w:rPr>
              <w:t>2.中标供应商在收到中标通知书后与采购人签订合同前，必须提供与系统中电子投标文件一致的纸质投标文件一式三份。</w:t>
            </w:r>
          </w:p>
          <w:p w14:paraId="30FFD56C">
            <w:pPr>
              <w:widowControl/>
              <w:ind w:firstLine="480"/>
              <w:rPr>
                <w:rFonts w:hint="eastAsia" w:ascii="宋体" w:hAnsi="宋体"/>
                <w:b/>
                <w:color w:val="000000"/>
                <w:sz w:val="24"/>
              </w:rPr>
            </w:pPr>
            <w:r>
              <w:rPr>
                <w:rFonts w:hint="eastAsia" w:ascii="宋体" w:hAnsi="宋体" w:cs="宋体"/>
                <w:bCs/>
                <w:color w:val="000000"/>
                <w:sz w:val="24"/>
              </w:rPr>
              <w:t>3.供应商请仔细阅读供应商注册流程和公开招标文件中关于电子开评标等相关事项，如有问题可发送邮件或移动电话咨询。</w:t>
            </w:r>
          </w:p>
        </w:tc>
      </w:tr>
      <w:tr w14:paraId="15984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3" w:hRule="atLeast"/>
        </w:trPr>
        <w:tc>
          <w:tcPr>
            <w:tcW w:w="483" w:type="dxa"/>
            <w:vAlign w:val="center"/>
          </w:tcPr>
          <w:p w14:paraId="06FA591F">
            <w:pPr>
              <w:widowControl/>
              <w:jc w:val="center"/>
              <w:rPr>
                <w:rFonts w:hint="eastAsia" w:ascii="宋体" w:hAnsi="宋体"/>
                <w:color w:val="000000"/>
                <w:sz w:val="24"/>
              </w:rPr>
            </w:pPr>
            <w:r>
              <w:rPr>
                <w:rFonts w:hint="eastAsia" w:ascii="宋体" w:hAnsi="宋体"/>
                <w:color w:val="000000"/>
                <w:sz w:val="24"/>
              </w:rPr>
              <w:t>13</w:t>
            </w:r>
          </w:p>
        </w:tc>
        <w:tc>
          <w:tcPr>
            <w:tcW w:w="10037" w:type="dxa"/>
            <w:vAlign w:val="center"/>
          </w:tcPr>
          <w:p w14:paraId="4D39BD66">
            <w:pPr>
              <w:rPr>
                <w:rFonts w:hint="eastAsia" w:ascii="宋体" w:hAnsi="宋体" w:cs="宋体"/>
                <w:b/>
                <w:bCs/>
                <w:color w:val="000000"/>
                <w:sz w:val="24"/>
              </w:rPr>
            </w:pPr>
            <w:r>
              <w:rPr>
                <w:rFonts w:hint="eastAsia" w:ascii="宋体" w:hAnsi="宋体" w:cs="宋体"/>
                <w:b/>
                <w:bCs/>
                <w:color w:val="000000"/>
                <w:sz w:val="24"/>
              </w:rPr>
              <w:t>特别提醒：</w:t>
            </w:r>
          </w:p>
          <w:p w14:paraId="3B23C24E">
            <w:pPr>
              <w:widowControl/>
              <w:ind w:firstLine="480"/>
              <w:rPr>
                <w:rFonts w:hint="eastAsia" w:hAnsi="宋体" w:cs="宋体"/>
                <w:bCs/>
                <w:color w:val="000000"/>
                <w:sz w:val="24"/>
              </w:rPr>
            </w:pPr>
            <w:r>
              <w:rPr>
                <w:rFonts w:hint="eastAsia" w:hAnsi="宋体" w:cs="宋体"/>
                <w:bCs/>
                <w:color w:val="000000"/>
                <w:sz w:val="24"/>
              </w:rPr>
              <w:t>（一）供应商“账号注册”及CA办理</w:t>
            </w:r>
          </w:p>
          <w:p w14:paraId="65E1F26A">
            <w:pPr>
              <w:widowControl/>
              <w:ind w:firstLine="480"/>
              <w:rPr>
                <w:rFonts w:hint="eastAsia" w:hAnsi="宋体" w:cs="宋体"/>
                <w:bCs/>
                <w:color w:val="000000"/>
                <w:sz w:val="24"/>
              </w:rPr>
            </w:pPr>
            <w:r>
              <w:rPr>
                <w:rFonts w:hint="eastAsia" w:hAnsi="宋体" w:cs="宋体"/>
                <w:bCs/>
                <w:color w:val="000000"/>
                <w:sz w:val="24"/>
              </w:rPr>
              <w:t>1.请有意参加本项目采购活动的供应商按以下流程进行操作：</w:t>
            </w:r>
          </w:p>
          <w:p w14:paraId="281DC2AC">
            <w:pPr>
              <w:widowControl/>
              <w:ind w:firstLine="480"/>
              <w:rPr>
                <w:rFonts w:hint="eastAsia" w:hAnsi="宋体" w:cs="宋体"/>
                <w:bCs/>
                <w:color w:val="000000"/>
                <w:sz w:val="24"/>
              </w:rPr>
            </w:pPr>
            <w:r>
              <w:rPr>
                <w:rFonts w:hint="eastAsia" w:hAnsi="宋体" w:cs="宋体"/>
                <w:bCs/>
                <w:color w:val="000000"/>
                <w:sz w:val="24"/>
              </w:rPr>
              <w:t>（1）访问“江苏政府采购网”点击“江苏省政府采购（苏采云）平台”（以下简称“苏采云”系统）选择供应商版块，点击“用户注册”按钮，进行账号注册，注册完成后需在系统中填写资质信息并提交。也可以直接通过http://jszfcg.jsczt.cn/进入界面。</w:t>
            </w:r>
          </w:p>
          <w:p w14:paraId="18C2051F">
            <w:pPr>
              <w:widowControl/>
              <w:ind w:firstLine="480"/>
              <w:rPr>
                <w:rFonts w:hint="eastAsia" w:hAnsi="宋体" w:cs="宋体"/>
                <w:bCs/>
                <w:color w:val="000000"/>
                <w:sz w:val="24"/>
              </w:rPr>
            </w:pPr>
            <w:r>
              <w:rPr>
                <w:rFonts w:hint="eastAsia" w:hAnsi="宋体" w:cs="宋体"/>
                <w:bCs/>
                <w:color w:val="000000"/>
                <w:sz w:val="24"/>
              </w:rPr>
              <w:t>（2）办理“意源”CA数字证书和“方正”电子签章（办理地址：无锡市观山路199号12号楼二楼9号、10号窗口），办理指南链接：http://jsxcmm.com/help/help.html。</w:t>
            </w:r>
          </w:p>
          <w:p w14:paraId="664B386C">
            <w:pPr>
              <w:widowControl/>
              <w:ind w:firstLine="480"/>
              <w:rPr>
                <w:rFonts w:hint="eastAsia" w:hAnsi="宋体" w:cs="宋体"/>
                <w:bCs/>
                <w:color w:val="000000"/>
                <w:sz w:val="24"/>
              </w:rPr>
            </w:pPr>
            <w:r>
              <w:rPr>
                <w:rFonts w:hint="eastAsia" w:hAnsi="宋体" w:cs="宋体"/>
                <w:bCs/>
                <w:color w:val="000000"/>
                <w:sz w:val="24"/>
              </w:rPr>
              <w:t>（3）CA驱动下载：</w:t>
            </w:r>
          </w:p>
          <w:p w14:paraId="6EC06FFB">
            <w:pPr>
              <w:widowControl/>
              <w:ind w:firstLine="480"/>
              <w:rPr>
                <w:rFonts w:hint="eastAsia" w:hAnsi="宋体" w:cs="宋体"/>
                <w:bCs/>
                <w:color w:val="000000"/>
                <w:sz w:val="24"/>
              </w:rPr>
            </w:pPr>
            <w:r>
              <w:rPr>
                <w:rFonts w:hint="eastAsia" w:hAnsi="宋体" w:cs="宋体"/>
                <w:bCs/>
                <w:color w:val="000000"/>
                <w:sz w:val="24"/>
              </w:rPr>
              <w:t>在“苏采云”系统账号登录页面，点击“驱动下载”链接中的“政务CA、方正签章控件驱动安装包及安装说明”可以直接下载驱动安装包，安装包中附有驱动安装手册。</w:t>
            </w:r>
          </w:p>
          <w:p w14:paraId="6794EDD6">
            <w:pPr>
              <w:widowControl/>
              <w:ind w:firstLine="480"/>
              <w:rPr>
                <w:rFonts w:hint="eastAsia" w:hAnsi="宋体" w:cs="宋体"/>
                <w:bCs/>
                <w:color w:val="000000"/>
                <w:sz w:val="24"/>
              </w:rPr>
            </w:pPr>
            <w:r>
              <w:rPr>
                <w:rFonts w:hint="eastAsia" w:hAnsi="宋体" w:cs="宋体"/>
                <w:bCs/>
                <w:color w:val="000000"/>
                <w:sz w:val="24"/>
              </w:rPr>
              <w:t>技术服务电话：0510-81827781（服务时间：工作日 9:00-11:30,13:00-17:00）</w:t>
            </w:r>
          </w:p>
          <w:p w14:paraId="57751C1C">
            <w:pPr>
              <w:widowControl/>
              <w:ind w:firstLine="480"/>
              <w:rPr>
                <w:rFonts w:hint="eastAsia" w:hAnsi="宋体" w:cs="宋体"/>
                <w:bCs/>
                <w:color w:val="000000"/>
                <w:sz w:val="24"/>
              </w:rPr>
            </w:pPr>
            <w:r>
              <w:rPr>
                <w:rFonts w:hint="eastAsia" w:hAnsi="宋体" w:cs="宋体"/>
                <w:bCs/>
                <w:color w:val="000000"/>
                <w:sz w:val="24"/>
              </w:rPr>
              <w:t>2.完成“苏采云”系统账号注册的供应商方可在“苏采云”系统中进行CA绑定。登录“苏采云”系统，插入CA后，点击【账号设置】——【绑定CA】。</w:t>
            </w:r>
          </w:p>
          <w:p w14:paraId="42C43131">
            <w:pPr>
              <w:widowControl/>
              <w:ind w:firstLine="480"/>
              <w:rPr>
                <w:rFonts w:hint="eastAsia" w:hAnsi="宋体" w:cs="宋体"/>
                <w:bCs/>
                <w:color w:val="000000"/>
                <w:sz w:val="24"/>
              </w:rPr>
            </w:pPr>
            <w:r>
              <w:rPr>
                <w:rFonts w:hint="eastAsia" w:hAnsi="宋体" w:cs="宋体"/>
                <w:bCs/>
                <w:color w:val="000000"/>
                <w:sz w:val="24"/>
              </w:rPr>
              <w:t>3.供应商应按上述要求提供相关材料信息，所提供的材料应均是真实的、准确的，若有违背，供应商自行承担由此而产生的一切后果。</w:t>
            </w:r>
          </w:p>
          <w:p w14:paraId="7BA00887">
            <w:pPr>
              <w:widowControl/>
              <w:ind w:firstLine="480"/>
              <w:rPr>
                <w:rFonts w:hint="eastAsia" w:hAnsi="宋体" w:cs="宋体"/>
                <w:bCs/>
                <w:color w:val="000000"/>
                <w:sz w:val="24"/>
              </w:rPr>
            </w:pPr>
            <w:r>
              <w:rPr>
                <w:rFonts w:hint="eastAsia" w:hAnsi="宋体" w:cs="宋体"/>
                <w:bCs/>
                <w:color w:val="000000"/>
                <w:sz w:val="24"/>
              </w:rPr>
              <w:t>4.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HYPERLINK "http://cz.wuxi.gov.cn/doc/2023/10/11/4080287.shtml" \o "http://cz.wuxi.gov.cn/doc/2023/10/11/4080287.shtml"</w:instrText>
            </w:r>
            <w:r>
              <w:fldChar w:fldCharType="separate"/>
            </w:r>
            <w:r>
              <w:rPr>
                <w:rFonts w:hint="eastAsia" w:hAnsi="宋体" w:cs="宋体"/>
                <w:bCs/>
                <w:color w:val="000000"/>
                <w:sz w:val="24"/>
              </w:rPr>
              <w:t>“苏采云”系统供应商操作手册</w:t>
            </w:r>
            <w:r>
              <w:fldChar w:fldCharType="end"/>
            </w:r>
            <w:r>
              <w:rPr>
                <w:rFonts w:hint="eastAsia" w:hAnsi="宋体" w:cs="宋体"/>
                <w:bCs/>
                <w:color w:val="000000"/>
                <w:sz w:val="24"/>
              </w:rPr>
              <w:t>。</w:t>
            </w:r>
          </w:p>
          <w:p w14:paraId="45741A2E">
            <w:pPr>
              <w:widowControl/>
              <w:ind w:firstLine="480"/>
              <w:rPr>
                <w:rFonts w:hint="eastAsia" w:hAnsi="宋体" w:cs="宋体"/>
                <w:bCs/>
                <w:color w:val="000000"/>
                <w:sz w:val="24"/>
              </w:rPr>
            </w:pPr>
            <w:r>
              <w:rPr>
                <w:rFonts w:hint="eastAsia" w:hAnsi="宋体" w:cs="宋体"/>
                <w:bCs/>
                <w:color w:val="000000"/>
                <w:sz w:val="24"/>
              </w:rPr>
              <w:t>技术支持QQ：孙先生：442456465；王先生：1476328133。</w:t>
            </w:r>
          </w:p>
          <w:p w14:paraId="121D295C">
            <w:pPr>
              <w:widowControl/>
              <w:ind w:firstLine="480"/>
              <w:rPr>
                <w:rFonts w:hint="eastAsia" w:hAnsi="宋体" w:cs="宋体"/>
                <w:bCs/>
                <w:color w:val="000000"/>
                <w:sz w:val="24"/>
              </w:rPr>
            </w:pPr>
            <w:r>
              <w:rPr>
                <w:rFonts w:hint="eastAsia" w:hAnsi="宋体" w:cs="宋体"/>
                <w:bCs/>
                <w:color w:val="000000"/>
                <w:sz w:val="24"/>
              </w:rPr>
              <w:t>（二）完成项目参与，获取招标文件</w:t>
            </w:r>
          </w:p>
          <w:p w14:paraId="03C86F50">
            <w:pPr>
              <w:widowControl/>
              <w:ind w:firstLine="480"/>
              <w:rPr>
                <w:rFonts w:hint="eastAsia" w:hAnsi="宋体" w:cs="宋体"/>
                <w:bCs/>
                <w:color w:val="000000"/>
                <w:sz w:val="24"/>
              </w:rPr>
            </w:pPr>
            <w:r>
              <w:rPr>
                <w:rFonts w:hint="eastAsia" w:hAnsi="宋体" w:cs="宋体"/>
                <w:bCs/>
                <w:color w:val="000000"/>
                <w:sz w:val="24"/>
              </w:rPr>
              <w:t>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p>
          <w:p w14:paraId="3B630F14">
            <w:pPr>
              <w:widowControl/>
              <w:ind w:firstLine="480"/>
              <w:rPr>
                <w:rFonts w:hint="eastAsia" w:hAnsi="宋体" w:cs="宋体"/>
                <w:bCs/>
                <w:color w:val="000000"/>
                <w:sz w:val="24"/>
              </w:rPr>
            </w:pPr>
            <w:r>
              <w:rPr>
                <w:rFonts w:hint="eastAsia" w:hAnsi="宋体" w:cs="宋体"/>
                <w:bCs/>
                <w:color w:val="000000"/>
                <w:sz w:val="24"/>
              </w:rPr>
              <w:t>（三）有关本次采购的事项若存在变动或修改，敬请及时关注苏州达仁建设工程咨询有限公司在“江苏政府采购网”发布的更正公告。</w:t>
            </w:r>
          </w:p>
          <w:p w14:paraId="624642E3">
            <w:pPr>
              <w:widowControl/>
              <w:ind w:firstLine="480"/>
              <w:rPr>
                <w:rFonts w:hint="eastAsia" w:hAnsi="宋体" w:cs="宋体"/>
                <w:bCs/>
                <w:color w:val="000000"/>
                <w:sz w:val="24"/>
              </w:rPr>
            </w:pPr>
            <w:r>
              <w:rPr>
                <w:rFonts w:hint="eastAsia" w:hAnsi="宋体" w:cs="宋体"/>
                <w:bCs/>
                <w:color w:val="000000"/>
                <w:sz w:val="24"/>
              </w:rPr>
              <w:t>（四）线上不见面开标</w:t>
            </w:r>
          </w:p>
          <w:p w14:paraId="3C80E963">
            <w:pPr>
              <w:widowControl/>
              <w:ind w:firstLine="480"/>
              <w:rPr>
                <w:rFonts w:hint="eastAsia" w:hAnsi="宋体" w:cs="宋体"/>
                <w:bCs/>
                <w:color w:val="000000"/>
                <w:sz w:val="24"/>
              </w:rPr>
            </w:pPr>
            <w:r>
              <w:rPr>
                <w:rFonts w:hint="eastAsia" w:hAnsi="宋体" w:cs="宋体"/>
                <w:bCs/>
                <w:color w:val="000000"/>
                <w:sz w:val="24"/>
              </w:rPr>
              <w:t>1.本项目进行线上不见面开标活动，供应商应在开标前登录谷歌浏览器进入不见面大厅，并准备好耳麦和摄像设备，在规定时间内登录苏采云网上开标大厅，等待开标流程进入“解锁环境”，点击“点击立即解密”进行标书解密，解密完成后及时关注开标大厅，在评标过程中保持在线，等待后续多次报价、答疑澄清、评标委员会的询标和评标结果等提示，中途不得离开。投标供应商如未按要求应答，由此所产生的损失及风险由投标供应商自行承担。具体操作流程详见《“苏采云”系统供应商操作手册》。因供应商网络与电源不稳定、未按要求配置上述设备、上述设备发生故障等自身原因，导致开标评标失败</w:t>
            </w:r>
            <w:r>
              <w:rPr>
                <w:rFonts w:hint="eastAsia" w:hAnsi="宋体" w:cs="宋体"/>
                <w:bCs/>
                <w:color w:val="000000"/>
                <w:sz w:val="24"/>
                <w:lang w:eastAsia="zh-CN"/>
              </w:rPr>
              <w:t>，由</w:t>
            </w:r>
            <w:r>
              <w:rPr>
                <w:rFonts w:hint="eastAsia" w:hAnsi="宋体" w:cs="宋体"/>
                <w:bCs/>
                <w:color w:val="000000"/>
                <w:sz w:val="24"/>
              </w:rPr>
              <w:t>供应商自行承担后果。</w:t>
            </w:r>
          </w:p>
          <w:p w14:paraId="38865C86">
            <w:pPr>
              <w:widowControl/>
              <w:ind w:firstLine="480"/>
              <w:jc w:val="left"/>
              <w:rPr>
                <w:rFonts w:hint="eastAsia" w:ascii="宋体" w:hAnsi="宋体" w:cs="宋体"/>
                <w:bCs/>
                <w:color w:val="000000"/>
                <w:sz w:val="24"/>
              </w:rPr>
            </w:pPr>
            <w:r>
              <w:rPr>
                <w:rFonts w:hint="eastAsia" w:hAnsi="宋体" w:cs="宋体"/>
                <w:bCs/>
                <w:color w:val="000000"/>
                <w:sz w:val="24"/>
              </w:rPr>
              <w:t>2.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p>
        </w:tc>
      </w:tr>
      <w:tr w14:paraId="4F466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5" w:hRule="atLeast"/>
        </w:trPr>
        <w:tc>
          <w:tcPr>
            <w:tcW w:w="483" w:type="dxa"/>
            <w:vAlign w:val="center"/>
          </w:tcPr>
          <w:p w14:paraId="0DEFD35C">
            <w:pPr>
              <w:widowControl/>
              <w:jc w:val="center"/>
              <w:rPr>
                <w:rFonts w:hint="eastAsia" w:ascii="宋体" w:hAnsi="宋体"/>
                <w:color w:val="000000"/>
                <w:sz w:val="24"/>
              </w:rPr>
            </w:pPr>
            <w:r>
              <w:rPr>
                <w:rFonts w:hint="eastAsia" w:ascii="宋体" w:hAnsi="宋体"/>
                <w:color w:val="000000"/>
                <w:sz w:val="24"/>
              </w:rPr>
              <w:t>14</w:t>
            </w:r>
          </w:p>
        </w:tc>
        <w:tc>
          <w:tcPr>
            <w:tcW w:w="10037" w:type="dxa"/>
            <w:vAlign w:val="center"/>
          </w:tcPr>
          <w:p w14:paraId="448C1882">
            <w:pPr>
              <w:widowControl/>
              <w:rPr>
                <w:rFonts w:hint="eastAsia" w:ascii="宋体" w:hAnsi="宋体"/>
                <w:b/>
                <w:bCs/>
                <w:color w:val="000000"/>
                <w:sz w:val="24"/>
              </w:rPr>
            </w:pPr>
            <w:r>
              <w:rPr>
                <w:rFonts w:hint="eastAsia" w:ascii="宋体" w:hAnsi="宋体"/>
                <w:b/>
                <w:bCs/>
                <w:color w:val="000000"/>
                <w:sz w:val="24"/>
              </w:rPr>
              <w:t>有关本次采购活动程序方面的问题，可来人、来函（传真）或电话联系。</w:t>
            </w:r>
          </w:p>
          <w:p w14:paraId="4D9513E2">
            <w:pPr>
              <w:ind w:firstLine="480"/>
              <w:jc w:val="left"/>
              <w:rPr>
                <w:rFonts w:hint="eastAsia" w:ascii="宋体" w:hAnsi="宋体"/>
                <w:color w:val="000000"/>
                <w:sz w:val="24"/>
              </w:rPr>
            </w:pPr>
            <w:r>
              <w:rPr>
                <w:rFonts w:hint="eastAsia" w:ascii="宋体" w:hAnsi="宋体"/>
                <w:color w:val="000000"/>
                <w:sz w:val="24"/>
              </w:rPr>
              <w:t>采购人名称：无锡市市政设施管理中心</w:t>
            </w:r>
          </w:p>
          <w:p w14:paraId="6B28AB14">
            <w:pPr>
              <w:ind w:firstLine="480"/>
              <w:jc w:val="left"/>
              <w:rPr>
                <w:rFonts w:hint="eastAsia" w:ascii="宋体" w:hAnsi="宋体"/>
                <w:color w:val="000000"/>
                <w:sz w:val="24"/>
              </w:rPr>
            </w:pPr>
            <w:r>
              <w:rPr>
                <w:rFonts w:hint="eastAsia" w:ascii="宋体" w:hAnsi="宋体"/>
                <w:color w:val="000000"/>
                <w:sz w:val="24"/>
              </w:rPr>
              <w:t>采购人统一社会信用代码：</w:t>
            </w:r>
            <w:r>
              <w:rPr>
                <w:rFonts w:ascii="宋体" w:hAnsi="宋体"/>
                <w:color w:val="000000"/>
                <w:sz w:val="24"/>
              </w:rPr>
              <w:t>12320200</w:t>
            </w:r>
            <w:r>
              <w:rPr>
                <w:rFonts w:hint="eastAsia" w:ascii="宋体" w:hAnsi="宋体"/>
                <w:color w:val="000000"/>
                <w:sz w:val="24"/>
              </w:rPr>
              <w:t>46</w:t>
            </w:r>
            <w:r>
              <w:rPr>
                <w:rFonts w:ascii="宋体" w:hAnsi="宋体"/>
                <w:color w:val="000000"/>
                <w:sz w:val="24"/>
              </w:rPr>
              <w:t>6308066Q</w:t>
            </w:r>
          </w:p>
          <w:p w14:paraId="12380046">
            <w:pPr>
              <w:ind w:firstLine="480"/>
              <w:jc w:val="left"/>
              <w:rPr>
                <w:rFonts w:hint="eastAsia" w:ascii="宋体" w:hAnsi="宋体"/>
                <w:color w:val="000000"/>
                <w:sz w:val="24"/>
              </w:rPr>
            </w:pPr>
            <w:r>
              <w:rPr>
                <w:rFonts w:hint="eastAsia" w:ascii="宋体" w:hAnsi="宋体"/>
                <w:color w:val="000000"/>
                <w:sz w:val="24"/>
              </w:rPr>
              <w:t>联系人：张心兰</w:t>
            </w:r>
          </w:p>
          <w:p w14:paraId="096F4763">
            <w:pPr>
              <w:ind w:firstLine="480"/>
              <w:jc w:val="left"/>
              <w:rPr>
                <w:rFonts w:hint="eastAsia" w:ascii="宋体" w:hAnsi="宋体"/>
                <w:color w:val="000000"/>
                <w:sz w:val="24"/>
              </w:rPr>
            </w:pPr>
            <w:r>
              <w:rPr>
                <w:rFonts w:hint="eastAsia" w:ascii="宋体" w:hAnsi="宋体"/>
                <w:color w:val="000000"/>
                <w:sz w:val="24"/>
              </w:rPr>
              <w:t>联系电话：</w:t>
            </w:r>
            <w:bookmarkStart w:id="17" w:name="OLE_LINK5"/>
            <w:r>
              <w:rPr>
                <w:rFonts w:hint="eastAsia" w:ascii="宋体" w:hAnsi="宋体"/>
                <w:color w:val="000000"/>
                <w:sz w:val="24"/>
              </w:rPr>
              <w:t>0510-82730232</w:t>
            </w:r>
            <w:bookmarkEnd w:id="17"/>
          </w:p>
          <w:p w14:paraId="0D125F29">
            <w:pPr>
              <w:ind w:firstLine="480"/>
              <w:jc w:val="left"/>
              <w:rPr>
                <w:rFonts w:hint="eastAsia" w:ascii="宋体" w:hAnsi="宋体"/>
                <w:color w:val="000000"/>
                <w:sz w:val="24"/>
              </w:rPr>
            </w:pPr>
            <w:r>
              <w:rPr>
                <w:rFonts w:hint="eastAsia" w:ascii="宋体" w:hAnsi="宋体"/>
                <w:color w:val="000000"/>
                <w:sz w:val="24"/>
              </w:rPr>
              <w:t>地址：无锡市滨湖区隐秀路38号</w:t>
            </w:r>
          </w:p>
          <w:p w14:paraId="14D9523B">
            <w:pPr>
              <w:widowControl/>
              <w:ind w:firstLine="352"/>
              <w:rPr>
                <w:rFonts w:hint="eastAsia" w:ascii="宋体" w:hAnsi="宋体"/>
                <w:color w:val="000000"/>
                <w:sz w:val="24"/>
              </w:rPr>
            </w:pPr>
          </w:p>
          <w:p w14:paraId="70346CF5">
            <w:pPr>
              <w:widowControl/>
              <w:ind w:firstLine="480"/>
              <w:rPr>
                <w:rFonts w:hint="eastAsia" w:ascii="宋体" w:hAnsi="宋体" w:cs="宋体"/>
                <w:bCs/>
                <w:color w:val="000000"/>
                <w:sz w:val="24"/>
              </w:rPr>
            </w:pPr>
            <w:r>
              <w:rPr>
                <w:rFonts w:hint="eastAsia" w:ascii="宋体" w:hAnsi="宋体" w:cs="宋体"/>
                <w:bCs/>
                <w:color w:val="000000"/>
                <w:sz w:val="24"/>
              </w:rPr>
              <w:t>采购代理机构名称：苏州达仁建设工程咨询有限公司</w:t>
            </w:r>
          </w:p>
          <w:p w14:paraId="2644F6CE">
            <w:pPr>
              <w:widowControl/>
              <w:ind w:firstLine="480"/>
              <w:rPr>
                <w:rFonts w:hint="eastAsia" w:ascii="宋体" w:hAnsi="宋体" w:cs="宋体"/>
                <w:bCs/>
                <w:color w:val="000000"/>
                <w:sz w:val="24"/>
              </w:rPr>
            </w:pPr>
            <w:r>
              <w:rPr>
                <w:rFonts w:hint="eastAsia" w:ascii="宋体" w:hAnsi="宋体" w:cs="宋体"/>
                <w:bCs/>
                <w:color w:val="000000"/>
                <w:sz w:val="24"/>
              </w:rPr>
              <w:t>代理机构统一社会信用代码：</w:t>
            </w:r>
            <w:r>
              <w:rPr>
                <w:rFonts w:ascii="宋体" w:hAnsi="宋体" w:cs="宋体"/>
                <w:bCs/>
                <w:color w:val="000000"/>
                <w:sz w:val="24"/>
              </w:rPr>
              <w:t>91320594788379545F</w:t>
            </w:r>
          </w:p>
          <w:p w14:paraId="3EBD03CB">
            <w:pPr>
              <w:widowControl/>
              <w:ind w:firstLine="480"/>
              <w:rPr>
                <w:rFonts w:hint="eastAsia" w:ascii="宋体" w:hAnsi="宋体" w:cs="宋体"/>
                <w:bCs/>
                <w:color w:val="000000"/>
                <w:sz w:val="24"/>
              </w:rPr>
            </w:pPr>
            <w:r>
              <w:rPr>
                <w:rFonts w:hint="eastAsia" w:ascii="宋体" w:hAnsi="宋体" w:cs="宋体"/>
                <w:bCs/>
                <w:color w:val="000000"/>
                <w:sz w:val="24"/>
              </w:rPr>
              <w:t>代理机构联系人：张镜梅</w:t>
            </w:r>
          </w:p>
          <w:p w14:paraId="74475D1B">
            <w:pPr>
              <w:widowControl/>
              <w:ind w:firstLine="480"/>
              <w:rPr>
                <w:rFonts w:hint="eastAsia" w:ascii="宋体" w:hAnsi="宋体" w:cs="宋体"/>
                <w:bCs/>
                <w:color w:val="000000"/>
                <w:sz w:val="24"/>
              </w:rPr>
            </w:pPr>
            <w:r>
              <w:rPr>
                <w:rFonts w:hint="eastAsia" w:ascii="宋体" w:hAnsi="宋体" w:cs="宋体"/>
                <w:bCs/>
                <w:color w:val="000000"/>
                <w:sz w:val="24"/>
              </w:rPr>
              <w:t>联系电话：0510-85182885</w:t>
            </w:r>
          </w:p>
          <w:p w14:paraId="70CBD742">
            <w:pPr>
              <w:widowControl/>
              <w:ind w:firstLine="480"/>
              <w:rPr>
                <w:rFonts w:hint="eastAsia" w:ascii="宋体" w:hAnsi="宋体" w:cs="宋体"/>
                <w:bCs/>
                <w:color w:val="000000"/>
                <w:sz w:val="24"/>
              </w:rPr>
            </w:pPr>
            <w:r>
              <w:rPr>
                <w:rFonts w:hint="eastAsia" w:ascii="宋体" w:hAnsi="宋体" w:cs="宋体"/>
                <w:bCs/>
                <w:color w:val="000000"/>
                <w:sz w:val="24"/>
              </w:rPr>
              <w:t>联系地址：无锡市滨湖区鸿桥路888号军创园529</w:t>
            </w:r>
          </w:p>
          <w:p w14:paraId="570DE1F5">
            <w:pPr>
              <w:widowControl/>
              <w:ind w:firstLine="480"/>
              <w:rPr>
                <w:rFonts w:hint="eastAsia" w:ascii="宋体" w:hAnsi="宋体" w:cs="宋体"/>
                <w:bCs/>
                <w:color w:val="000000"/>
                <w:sz w:val="24"/>
              </w:rPr>
            </w:pPr>
            <w:r>
              <w:rPr>
                <w:rFonts w:hint="eastAsia" w:ascii="宋体" w:hAnsi="宋体" w:cs="宋体"/>
                <w:bCs/>
                <w:color w:val="000000"/>
                <w:sz w:val="24"/>
              </w:rPr>
              <w:t>邮政编码：214000</w:t>
            </w:r>
          </w:p>
          <w:p w14:paraId="4AA24BE5">
            <w:pPr>
              <w:ind w:firstLine="480"/>
              <w:rPr>
                <w:rFonts w:hint="eastAsia" w:ascii="宋体" w:hAnsi="宋体"/>
                <w:color w:val="000000"/>
                <w:sz w:val="24"/>
              </w:rPr>
            </w:pPr>
            <w:r>
              <w:rPr>
                <w:rFonts w:hint="eastAsia" w:ascii="宋体" w:hAnsi="宋体" w:cs="宋体"/>
                <w:bCs/>
                <w:color w:val="000000"/>
                <w:sz w:val="24"/>
              </w:rPr>
              <w:t>电子邮件地址：110341383@qq.com</w:t>
            </w:r>
          </w:p>
        </w:tc>
      </w:tr>
      <w:tr w14:paraId="66089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483" w:type="dxa"/>
            <w:vAlign w:val="center"/>
          </w:tcPr>
          <w:p w14:paraId="5BBD624F">
            <w:pPr>
              <w:widowControl/>
              <w:jc w:val="center"/>
              <w:rPr>
                <w:rFonts w:hint="eastAsia" w:ascii="宋体" w:hAnsi="宋体"/>
                <w:color w:val="000000"/>
                <w:sz w:val="24"/>
              </w:rPr>
            </w:pPr>
            <w:r>
              <w:rPr>
                <w:rFonts w:hint="eastAsia" w:ascii="宋体" w:hAnsi="宋体"/>
                <w:color w:val="000000"/>
                <w:sz w:val="24"/>
              </w:rPr>
              <w:t>15</w:t>
            </w:r>
          </w:p>
        </w:tc>
        <w:tc>
          <w:tcPr>
            <w:tcW w:w="10037" w:type="dxa"/>
            <w:vAlign w:val="center"/>
          </w:tcPr>
          <w:p w14:paraId="0B715B8D">
            <w:pPr>
              <w:rPr>
                <w:rFonts w:hint="eastAsia" w:hAnsi="宋体" w:cs="宋体"/>
                <w:b/>
                <w:color w:val="000000"/>
                <w:sz w:val="24"/>
              </w:rPr>
            </w:pPr>
            <w:r>
              <w:rPr>
                <w:rFonts w:hint="eastAsia" w:hAnsi="宋体" w:cs="宋体"/>
                <w:b/>
                <w:color w:val="000000"/>
                <w:sz w:val="24"/>
              </w:rPr>
              <w:t>其他：</w:t>
            </w:r>
          </w:p>
          <w:p w14:paraId="16D1E473">
            <w:pPr>
              <w:ind w:firstLine="480"/>
              <w:rPr>
                <w:rFonts w:hint="eastAsia" w:ascii="宋体" w:hAnsi="宋体" w:cs="宋体"/>
                <w:bCs/>
                <w:color w:val="000000"/>
                <w:sz w:val="24"/>
              </w:rPr>
            </w:pPr>
            <w:r>
              <w:rPr>
                <w:rFonts w:hint="eastAsia" w:ascii="宋体" w:hAnsi="宋体" w:cs="宋体"/>
                <w:bCs/>
                <w:color w:val="000000"/>
                <w:sz w:val="24"/>
              </w:rPr>
              <w:t>1.有关本次招标的事项若存在变动或修改，敬请及时关注江苏政府采购网发布的信息更正公告。如潜在供应商未按上述要求操作，由此所产生的损失及风险由潜在供应商自行承担。</w:t>
            </w:r>
          </w:p>
          <w:p w14:paraId="0D35DA69">
            <w:pPr>
              <w:widowControl/>
              <w:ind w:firstLine="480"/>
              <w:jc w:val="left"/>
              <w:rPr>
                <w:rFonts w:hint="eastAsia" w:ascii="宋体" w:hAnsi="宋体"/>
                <w:b/>
                <w:bCs/>
                <w:color w:val="000000"/>
                <w:sz w:val="24"/>
                <w:szCs w:val="20"/>
              </w:rPr>
            </w:pPr>
            <w:r>
              <w:rPr>
                <w:rFonts w:hint="eastAsia" w:ascii="宋体" w:hAnsi="宋体" w:cs="宋体"/>
                <w:bCs/>
                <w:color w:val="000000"/>
                <w:sz w:val="24"/>
              </w:rPr>
              <w:t>2.开标当天请供应商联系人</w:t>
            </w:r>
            <w:r>
              <w:rPr>
                <w:rFonts w:hint="eastAsia" w:ascii="宋体" w:hAnsi="宋体" w:cs="宋体"/>
                <w:bCs/>
                <w:color w:val="000000"/>
                <w:sz w:val="24"/>
                <w:lang w:eastAsia="zh-CN"/>
              </w:rPr>
              <w:t>保持通信畅通</w:t>
            </w:r>
            <w:r>
              <w:rPr>
                <w:rFonts w:hint="eastAsia" w:ascii="宋体" w:hAnsi="宋体" w:cs="宋体"/>
                <w:bCs/>
                <w:color w:val="000000"/>
                <w:sz w:val="24"/>
              </w:rPr>
              <w:t>。</w:t>
            </w:r>
          </w:p>
        </w:tc>
      </w:tr>
    </w:tbl>
    <w:p w14:paraId="73AEA81F">
      <w:pPr>
        <w:jc w:val="center"/>
        <w:outlineLvl w:val="0"/>
        <w:rPr>
          <w:rStyle w:val="197"/>
          <w:color w:val="000000"/>
        </w:rPr>
      </w:pPr>
      <w:r>
        <w:rPr>
          <w:rFonts w:hint="eastAsia" w:ascii="宋体" w:hAnsi="宋体"/>
          <w:b/>
          <w:color w:val="000000"/>
          <w:sz w:val="24"/>
        </w:rPr>
        <w:br w:type="page" w:clear="all"/>
      </w:r>
      <w:bookmarkStart w:id="18" w:name="_Toc229145754"/>
      <w:bookmarkStart w:id="19" w:name="_Toc24574"/>
      <w:r>
        <w:rPr>
          <w:rStyle w:val="197"/>
          <w:rFonts w:hint="eastAsia"/>
          <w:color w:val="000000"/>
        </w:rPr>
        <w:t>第二部分. 投标供应商须知</w:t>
      </w:r>
      <w:bookmarkEnd w:id="18"/>
    </w:p>
    <w:bookmarkEnd w:id="19"/>
    <w:p w14:paraId="0E74A287">
      <w:pPr>
        <w:spacing w:line="360" w:lineRule="auto"/>
        <w:ind w:firstLine="238"/>
        <w:outlineLvl w:val="1"/>
        <w:rPr>
          <w:rFonts w:hint="eastAsia" w:ascii="宋体" w:hAnsi="宋体"/>
          <w:b/>
          <w:color w:val="000000"/>
          <w:sz w:val="24"/>
        </w:rPr>
      </w:pPr>
      <w:bookmarkStart w:id="20" w:name="_Toc24034"/>
      <w:r>
        <w:rPr>
          <w:rFonts w:hint="eastAsia" w:ascii="宋体" w:hAnsi="宋体"/>
          <w:b/>
          <w:color w:val="000000"/>
          <w:sz w:val="24"/>
        </w:rPr>
        <w:t>（一）遵循原则：</w:t>
      </w:r>
      <w:bookmarkEnd w:id="20"/>
    </w:p>
    <w:p w14:paraId="2B8BD2DC">
      <w:pPr>
        <w:spacing w:line="360" w:lineRule="auto"/>
        <w:ind w:firstLine="240"/>
        <w:rPr>
          <w:rFonts w:hint="eastAsia" w:ascii="宋体" w:hAnsi="宋体"/>
          <w:color w:val="000000"/>
          <w:sz w:val="24"/>
        </w:rPr>
      </w:pPr>
      <w:r>
        <w:rPr>
          <w:rFonts w:hint="eastAsia" w:ascii="宋体" w:hAnsi="宋体"/>
          <w:color w:val="000000"/>
          <w:sz w:val="24"/>
        </w:rPr>
        <w:t>公开透明原则、公平竞争原则、公正原则和诚实信用原则。</w:t>
      </w:r>
    </w:p>
    <w:p w14:paraId="2E251625">
      <w:pPr>
        <w:spacing w:line="360" w:lineRule="auto"/>
        <w:ind w:firstLine="238"/>
        <w:outlineLvl w:val="1"/>
        <w:rPr>
          <w:rFonts w:hint="eastAsia" w:ascii="宋体" w:hAnsi="宋体"/>
          <w:b/>
          <w:color w:val="000000"/>
          <w:sz w:val="24"/>
        </w:rPr>
      </w:pPr>
      <w:bookmarkStart w:id="21" w:name="_Toc20209"/>
      <w:r>
        <w:rPr>
          <w:rFonts w:hint="eastAsia" w:ascii="宋体" w:hAnsi="宋体"/>
          <w:b/>
          <w:color w:val="000000"/>
          <w:sz w:val="24"/>
        </w:rPr>
        <w:t>（二）招标文件：</w:t>
      </w:r>
      <w:bookmarkEnd w:id="21"/>
    </w:p>
    <w:p w14:paraId="5FCF4336">
      <w:pPr>
        <w:spacing w:line="360" w:lineRule="auto"/>
        <w:ind w:firstLine="420"/>
        <w:rPr>
          <w:rFonts w:hint="eastAsia" w:ascii="宋体" w:hAnsi="宋体"/>
          <w:color w:val="000000"/>
          <w:sz w:val="24"/>
        </w:rPr>
      </w:pPr>
      <w:bookmarkStart w:id="22" w:name="_Toc6465"/>
      <w:r>
        <w:rPr>
          <w:rFonts w:hint="eastAsia" w:ascii="宋体" w:hAnsi="宋体"/>
          <w:color w:val="000000"/>
          <w:sz w:val="24"/>
        </w:rPr>
        <w:t>1.招标文件包括文件目录所列全部内容，投标供应商应仔细阅读，并在投标文件中充分反映招标文件的所有要求。</w:t>
      </w:r>
    </w:p>
    <w:p w14:paraId="2D524A2E">
      <w:pPr>
        <w:tabs>
          <w:tab w:val="left" w:pos="630"/>
        </w:tabs>
        <w:spacing w:line="360" w:lineRule="auto"/>
        <w:ind w:firstLine="420"/>
        <w:rPr>
          <w:rFonts w:hint="eastAsia" w:ascii="宋体" w:hAnsi="宋体"/>
          <w:color w:val="000000"/>
          <w:sz w:val="24"/>
        </w:rPr>
      </w:pPr>
      <w:r>
        <w:rPr>
          <w:rFonts w:hint="eastAsia" w:ascii="宋体" w:hAnsi="宋体"/>
          <w:color w:val="000000"/>
          <w:sz w:val="24"/>
        </w:rPr>
        <w:t>2.投标供应商应在</w:t>
      </w:r>
      <w:r>
        <w:rPr>
          <w:rFonts w:hint="eastAsia" w:ascii="宋体" w:hAnsi="宋体" w:cs="宋体"/>
          <w:b/>
          <w:sz w:val="24"/>
        </w:rPr>
        <w:t>江苏政府采购网（http://www.ccgp-jiangsu.gov.cn/）</w:t>
      </w:r>
      <w:r>
        <w:rPr>
          <w:rFonts w:hint="eastAsia" w:ascii="宋体" w:hAnsi="宋体" w:cs="宋体"/>
          <w:bCs/>
          <w:sz w:val="24"/>
        </w:rPr>
        <w:t>或登录</w:t>
      </w:r>
      <w:r>
        <w:rPr>
          <w:rFonts w:hint="eastAsia" w:ascii="宋体" w:hAnsi="宋体" w:cs="宋体"/>
          <w:b/>
          <w:sz w:val="24"/>
        </w:rPr>
        <w:t>“江苏省政府采购苏采云平台”系统（http://jszfcg.jscz.gov.cn/jszc/login）</w:t>
      </w:r>
      <w:r>
        <w:rPr>
          <w:rFonts w:hint="eastAsia" w:ascii="宋体" w:hAnsi="宋体"/>
          <w:color w:val="000000"/>
          <w:sz w:val="24"/>
        </w:rPr>
        <w:t>下载采购文件及有关资料，按要求制作、上传投标文件，对招标文件各项内容做出实质性响应，否则投标无效。</w:t>
      </w:r>
    </w:p>
    <w:p w14:paraId="48F49F33">
      <w:pPr>
        <w:tabs>
          <w:tab w:val="left" w:pos="630"/>
        </w:tabs>
        <w:spacing w:line="360" w:lineRule="auto"/>
        <w:ind w:firstLine="420"/>
        <w:rPr>
          <w:rFonts w:hint="eastAsia" w:ascii="宋体" w:hAnsi="宋体"/>
          <w:color w:val="000000"/>
          <w:sz w:val="24"/>
        </w:rPr>
      </w:pPr>
      <w:r>
        <w:rPr>
          <w:rFonts w:hint="eastAsia" w:ascii="宋体" w:hAnsi="宋体"/>
          <w:color w:val="000000"/>
          <w:sz w:val="24"/>
        </w:rPr>
        <w:t>3.招标文件中的“法定代表人”是指投标供应商的营业执照的“法定代表人”或相关部门的登记证明文件中的“负责人”。</w:t>
      </w:r>
    </w:p>
    <w:p w14:paraId="6B8C5538">
      <w:pPr>
        <w:tabs>
          <w:tab w:val="left" w:pos="630"/>
        </w:tabs>
        <w:spacing w:line="360" w:lineRule="auto"/>
        <w:ind w:firstLine="420"/>
        <w:rPr>
          <w:rFonts w:hint="eastAsia" w:ascii="宋体" w:hAnsi="宋体"/>
          <w:color w:val="000000"/>
          <w:sz w:val="24"/>
        </w:rPr>
      </w:pPr>
      <w:r>
        <w:rPr>
          <w:rFonts w:hint="eastAsia" w:ascii="宋体" w:hAnsi="宋体"/>
          <w:color w:val="000000"/>
          <w:sz w:val="24"/>
        </w:rPr>
        <w:t>4.招标文件仅作为本次招投标使用。</w:t>
      </w:r>
    </w:p>
    <w:p w14:paraId="01AE428E">
      <w:pPr>
        <w:spacing w:line="360" w:lineRule="auto"/>
        <w:ind w:firstLine="238"/>
        <w:outlineLvl w:val="1"/>
        <w:rPr>
          <w:rFonts w:hint="eastAsia" w:ascii="宋体" w:hAnsi="宋体"/>
          <w:b/>
          <w:color w:val="000000"/>
          <w:sz w:val="24"/>
        </w:rPr>
      </w:pPr>
      <w:r>
        <w:rPr>
          <w:rFonts w:hint="eastAsia" w:ascii="宋体" w:hAnsi="宋体"/>
          <w:b/>
          <w:color w:val="000000"/>
          <w:sz w:val="24"/>
        </w:rPr>
        <w:t>（三）招标文件的解释：</w:t>
      </w:r>
      <w:bookmarkEnd w:id="22"/>
    </w:p>
    <w:p w14:paraId="153BE2C8">
      <w:pPr>
        <w:spacing w:line="360" w:lineRule="auto"/>
        <w:ind w:firstLine="480"/>
        <w:rPr>
          <w:rFonts w:hint="eastAsia" w:ascii="宋体" w:hAnsi="宋体"/>
          <w:color w:val="000000"/>
          <w:sz w:val="24"/>
        </w:rPr>
      </w:pPr>
      <w:bookmarkStart w:id="23" w:name="_Toc2249"/>
      <w:r>
        <w:rPr>
          <w:rFonts w:hint="eastAsia" w:ascii="宋体" w:hAnsi="宋体"/>
          <w:color w:val="000000"/>
          <w:sz w:val="24"/>
        </w:rPr>
        <w:t>1.投标供应商如有需要对招标文件要求澄清的问题，请以书面或电子方式提出，必须加盖投标供应商公章，并按“投标邀请”规定的时间将书面形式或电子邮件形式发送至苏州达仁建设工程咨询有限公司，联系方式详见“投标邀请”。</w:t>
      </w:r>
    </w:p>
    <w:p w14:paraId="3577D80B">
      <w:pPr>
        <w:spacing w:line="360" w:lineRule="auto"/>
        <w:ind w:firstLine="480"/>
        <w:rPr>
          <w:rFonts w:hint="eastAsia" w:ascii="宋体" w:hAnsi="宋体"/>
          <w:color w:val="000000"/>
          <w:sz w:val="24"/>
        </w:rPr>
      </w:pPr>
      <w:r>
        <w:rPr>
          <w:rFonts w:hint="eastAsia" w:ascii="宋体" w:hAnsi="宋体"/>
          <w:color w:val="000000"/>
          <w:sz w:val="24"/>
        </w:rPr>
        <w:t>2.采购人、苏州达仁建设工程咨询有限公司将按“投标邀请”规定的时间对投标供应商针对招标文件书面提出的要求澄清的问题进行书面答疑。</w:t>
      </w:r>
    </w:p>
    <w:p w14:paraId="51A7F01E">
      <w:pPr>
        <w:spacing w:line="360" w:lineRule="auto"/>
        <w:ind w:firstLine="480"/>
        <w:rPr>
          <w:rFonts w:hint="eastAsia" w:ascii="宋体" w:hAnsi="宋体"/>
          <w:color w:val="000000"/>
          <w:sz w:val="24"/>
        </w:rPr>
      </w:pPr>
      <w:r>
        <w:rPr>
          <w:rFonts w:hint="eastAsia" w:ascii="宋体" w:hAnsi="宋体"/>
          <w:color w:val="000000"/>
          <w:sz w:val="24"/>
        </w:rPr>
        <w:t>3.本文件的最终解释权归采购人。</w:t>
      </w:r>
    </w:p>
    <w:p w14:paraId="32B38BBC">
      <w:pPr>
        <w:spacing w:line="360" w:lineRule="auto"/>
        <w:ind w:firstLine="238"/>
        <w:outlineLvl w:val="1"/>
        <w:rPr>
          <w:rFonts w:hint="eastAsia" w:ascii="宋体" w:hAnsi="宋体"/>
          <w:b/>
          <w:color w:val="000000"/>
          <w:sz w:val="24"/>
        </w:rPr>
      </w:pPr>
      <w:r>
        <w:rPr>
          <w:rFonts w:hint="eastAsia" w:ascii="宋体" w:hAnsi="宋体"/>
          <w:b/>
          <w:color w:val="000000"/>
          <w:sz w:val="24"/>
        </w:rPr>
        <w:t>（四）招标文件的补充或修正：</w:t>
      </w:r>
      <w:bookmarkEnd w:id="23"/>
    </w:p>
    <w:p w14:paraId="2D048729">
      <w:pPr>
        <w:tabs>
          <w:tab w:val="left" w:pos="1050"/>
        </w:tabs>
        <w:spacing w:line="360" w:lineRule="auto"/>
        <w:ind w:firstLine="480"/>
        <w:rPr>
          <w:rFonts w:hint="eastAsia" w:ascii="宋体" w:hAnsi="宋体"/>
          <w:color w:val="000000"/>
          <w:sz w:val="24"/>
        </w:rPr>
      </w:pPr>
      <w:bookmarkStart w:id="24" w:name="_Toc88840731"/>
      <w:bookmarkStart w:id="25" w:name="_Toc88840704"/>
      <w:bookmarkStart w:id="26" w:name="_Toc26514"/>
      <w:bookmarkStart w:id="27" w:name="_Toc6646"/>
      <w:r>
        <w:rPr>
          <w:rFonts w:hint="eastAsia" w:ascii="宋体" w:hAnsi="宋体"/>
          <w:color w:val="000000"/>
          <w:sz w:val="24"/>
        </w:rPr>
        <w:t>1.采购人或者采购代理机构可在投标截止时间15日前对招标文件进行必要的澄清或者修改，不足15日的，将顺延提交投标文件的截止时间。</w:t>
      </w:r>
    </w:p>
    <w:p w14:paraId="21C1FDE6">
      <w:pPr>
        <w:tabs>
          <w:tab w:val="left" w:pos="525"/>
          <w:tab w:val="left" w:pos="1050"/>
        </w:tabs>
        <w:spacing w:line="360" w:lineRule="auto"/>
        <w:ind w:firstLine="480"/>
        <w:rPr>
          <w:rFonts w:hint="eastAsia" w:ascii="宋体" w:hAnsi="宋体"/>
          <w:color w:val="000000"/>
          <w:sz w:val="24"/>
        </w:rPr>
      </w:pPr>
      <w:r>
        <w:rPr>
          <w:rFonts w:hint="eastAsia" w:ascii="宋体" w:hAnsi="宋体"/>
          <w:color w:val="000000"/>
          <w:sz w:val="24"/>
        </w:rPr>
        <w:t>2.如需对招标文件进行澄清或者修改，澄清或者修改应当在财政部门指定的政府采购信息发布媒体上（江苏政府采购网、中国政府采购网</w:t>
      </w:r>
      <w:r>
        <w:rPr>
          <w:rFonts w:hint="eastAsia" w:ascii="宋体" w:hAnsi="宋体"/>
          <w:color w:val="000000"/>
          <w:sz w:val="24"/>
          <w:lang w:eastAsia="zh-CN"/>
        </w:rPr>
        <w:t>）</w:t>
      </w:r>
      <w:r>
        <w:rPr>
          <w:rFonts w:hint="eastAsia" w:ascii="宋体" w:hAnsi="宋体"/>
          <w:color w:val="000000"/>
          <w:sz w:val="24"/>
        </w:rPr>
        <w:t>发布更正公告，该澄清或修正的内容为招标文件的组成部分。投标供应商应在投标截止时间前登录投标客户端或关注原招标公告媒体上发布的相关更正公告。因投标供应商未尽注意义务，未及时更新上传投标文件或全面地关注更正公告导致其提交的投标材料不符合要求，而造成的损失及风险（包括但不限于未中标）由投标供应商自行承担。</w:t>
      </w:r>
    </w:p>
    <w:p w14:paraId="2A361767">
      <w:pPr>
        <w:tabs>
          <w:tab w:val="left" w:pos="1050"/>
        </w:tabs>
        <w:spacing w:line="360" w:lineRule="auto"/>
        <w:ind w:firstLine="480"/>
        <w:rPr>
          <w:rFonts w:hint="eastAsia" w:ascii="宋体" w:hAnsi="宋体"/>
          <w:color w:val="000000"/>
          <w:sz w:val="24"/>
        </w:rPr>
      </w:pPr>
      <w:r>
        <w:rPr>
          <w:rFonts w:hint="eastAsia" w:ascii="宋体" w:hAnsi="宋体"/>
          <w:color w:val="000000"/>
          <w:sz w:val="24"/>
        </w:rPr>
        <w:t>3.投标供应商认为招标文件使自己的权益受到损害的，可以自获取招标文件之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color w:val="000000"/>
          <w:sz w:val="24"/>
        </w:rPr>
        <w:t>政府采购供应商质疑函范本</w:t>
      </w:r>
      <w:r>
        <w:rPr>
          <w:rFonts w:hint="eastAsia" w:ascii="宋体" w:hAnsi="宋体"/>
          <w:color w:val="000000"/>
          <w:sz w:val="24"/>
        </w:rPr>
        <w:fldChar w:fldCharType="end"/>
      </w:r>
      <w:r>
        <w:rPr>
          <w:rFonts w:hint="eastAsia" w:ascii="宋体" w:hAnsi="宋体"/>
          <w:color w:val="000000"/>
          <w:sz w:val="24"/>
        </w:rPr>
        <w:t>》），在苏采云平台下载采购文件的，还需提交获取文件回执函。采购人或者采购代理机构将在收到符合上述要求的书面质疑后七个工作日内，对质疑内容作出答复。投标供应商在法定质疑期限外送达的质疑函或法定质疑期限内送达的质疑函不符合上述要求的均为无效质疑，采购人或采购代理机构对无效质疑不予受理。</w:t>
      </w:r>
    </w:p>
    <w:bookmarkEnd w:id="24"/>
    <w:bookmarkEnd w:id="25"/>
    <w:bookmarkEnd w:id="26"/>
    <w:p w14:paraId="782CA2C1">
      <w:pPr>
        <w:spacing w:line="360" w:lineRule="auto"/>
        <w:ind w:firstLine="238"/>
        <w:outlineLvl w:val="1"/>
        <w:rPr>
          <w:rFonts w:hint="eastAsia" w:ascii="宋体" w:hAnsi="宋体"/>
          <w:b/>
          <w:color w:val="000000"/>
          <w:sz w:val="24"/>
        </w:rPr>
      </w:pPr>
      <w:r>
        <w:rPr>
          <w:rFonts w:hint="eastAsia" w:ascii="宋体" w:hAnsi="宋体"/>
          <w:b/>
          <w:color w:val="000000"/>
          <w:sz w:val="24"/>
        </w:rPr>
        <w:t>（五）投标文件的组成：</w:t>
      </w:r>
      <w:bookmarkEnd w:id="27"/>
      <w:r>
        <w:rPr>
          <w:rFonts w:hint="eastAsia" w:ascii="宋体" w:hAnsi="宋体"/>
          <w:b/>
          <w:color w:val="000000"/>
          <w:sz w:val="24"/>
        </w:rPr>
        <w:t>（相应内容上传至投标客户端）</w:t>
      </w:r>
    </w:p>
    <w:p w14:paraId="636CCC3C">
      <w:pPr>
        <w:spacing w:line="360" w:lineRule="auto"/>
        <w:ind w:firstLine="480"/>
        <w:rPr>
          <w:rFonts w:hint="eastAsia" w:ascii="宋体" w:hAnsi="宋体"/>
          <w:bCs/>
          <w:color w:val="000000"/>
          <w:sz w:val="24"/>
        </w:rPr>
      </w:pPr>
      <w:r>
        <w:rPr>
          <w:rFonts w:hint="eastAsia" w:ascii="宋体" w:hAnsi="宋体"/>
          <w:bCs/>
          <w:color w:val="000000"/>
          <w:sz w:val="24"/>
        </w:rPr>
        <w:t>投标文件分为明标和暗标两部分，明标包括证明文件、响应函和报价文件，暗标为技术文件。</w:t>
      </w:r>
    </w:p>
    <w:p w14:paraId="5FE3F907">
      <w:pPr>
        <w:spacing w:line="360" w:lineRule="auto"/>
        <w:ind w:firstLine="482"/>
        <w:rPr>
          <w:rFonts w:hint="eastAsia" w:ascii="宋体" w:hAnsi="宋体"/>
          <w:b/>
          <w:color w:val="000000"/>
          <w:sz w:val="24"/>
        </w:rPr>
      </w:pPr>
      <w:r>
        <w:rPr>
          <w:rFonts w:hint="eastAsia" w:ascii="宋体" w:hAnsi="宋体"/>
          <w:b/>
          <w:color w:val="000000"/>
          <w:sz w:val="24"/>
        </w:rPr>
        <w:t>明标部分：</w:t>
      </w:r>
    </w:p>
    <w:p w14:paraId="47D57C93">
      <w:pPr>
        <w:spacing w:line="360" w:lineRule="auto"/>
        <w:ind w:firstLine="480"/>
        <w:rPr>
          <w:rFonts w:hint="eastAsia" w:ascii="宋体" w:hAnsi="宋体"/>
          <w:bCs/>
          <w:color w:val="000000"/>
          <w:sz w:val="24"/>
        </w:rPr>
      </w:pPr>
      <w:r>
        <w:rPr>
          <w:rFonts w:hint="eastAsia" w:ascii="宋体" w:hAnsi="宋体"/>
          <w:bCs/>
          <w:color w:val="000000"/>
          <w:sz w:val="24"/>
        </w:rPr>
        <w:t>1.证明文件</w:t>
      </w:r>
    </w:p>
    <w:p w14:paraId="6418F6FB">
      <w:pPr>
        <w:spacing w:line="360" w:lineRule="auto"/>
        <w:ind w:left="480"/>
        <w:rPr>
          <w:rFonts w:hint="eastAsia" w:ascii="宋体" w:hAnsi="宋体"/>
          <w:bCs/>
          <w:color w:val="000000"/>
          <w:sz w:val="24"/>
        </w:rPr>
      </w:pPr>
      <w:r>
        <w:rPr>
          <w:rFonts w:hint="eastAsia" w:ascii="宋体" w:hAnsi="宋体"/>
          <w:bCs/>
          <w:color w:val="000000"/>
          <w:sz w:val="24"/>
        </w:rPr>
        <w:t>1.1：资格证明文件</w:t>
      </w:r>
    </w:p>
    <w:p w14:paraId="2CC7E462">
      <w:pPr>
        <w:numPr>
          <w:ilvl w:val="1"/>
          <w:numId w:val="14"/>
        </w:numPr>
        <w:tabs>
          <w:tab w:val="left" w:pos="0"/>
          <w:tab w:val="left" w:pos="360"/>
          <w:tab w:val="left" w:pos="420"/>
        </w:tabs>
        <w:spacing w:line="360" w:lineRule="auto"/>
        <w:ind w:left="10" w:firstLine="408"/>
        <w:rPr>
          <w:rFonts w:hint="eastAsia" w:ascii="宋体" w:hAnsi="宋体"/>
          <w:color w:val="000000"/>
          <w:sz w:val="24"/>
        </w:rPr>
      </w:pPr>
      <w:r>
        <w:rPr>
          <w:rFonts w:hint="eastAsia" w:ascii="宋体" w:hAnsi="宋体"/>
          <w:color w:val="000000"/>
          <w:sz w:val="24"/>
        </w:rPr>
        <w:t>关于资格的声明函（格式见附件）；</w:t>
      </w:r>
    </w:p>
    <w:p w14:paraId="0B915E58">
      <w:pPr>
        <w:numPr>
          <w:ilvl w:val="1"/>
          <w:numId w:val="14"/>
        </w:numPr>
        <w:tabs>
          <w:tab w:val="left" w:pos="0"/>
          <w:tab w:val="left" w:pos="360"/>
          <w:tab w:val="left" w:pos="420"/>
        </w:tabs>
        <w:spacing w:line="360" w:lineRule="auto"/>
        <w:ind w:left="10" w:firstLine="408"/>
        <w:rPr>
          <w:rFonts w:hint="eastAsia" w:ascii="宋体" w:hAnsi="宋体"/>
          <w:color w:val="000000"/>
          <w:sz w:val="24"/>
        </w:rPr>
      </w:pPr>
      <w:r>
        <w:rPr>
          <w:rFonts w:hint="eastAsia" w:ascii="宋体" w:hAnsi="宋体"/>
          <w:color w:val="000000"/>
          <w:sz w:val="24"/>
        </w:rPr>
        <w:t>投标供应商企业营业执照或经相关部门登记的证明文件；</w:t>
      </w:r>
      <w:r>
        <w:rPr>
          <w:rFonts w:hint="eastAsia" w:ascii="宋体" w:hAnsi="宋体"/>
          <w:b/>
          <w:bCs/>
          <w:color w:val="000000"/>
          <w:sz w:val="24"/>
          <w:lang w:val="zh-CN"/>
        </w:rPr>
        <w:t>（扫描件</w:t>
      </w:r>
      <w:r>
        <w:rPr>
          <w:rFonts w:hint="eastAsia" w:ascii="宋体" w:hAnsi="宋体"/>
          <w:b/>
          <w:bCs/>
          <w:color w:val="000000"/>
          <w:sz w:val="24"/>
        </w:rPr>
        <w:t>加盖公章</w:t>
      </w:r>
      <w:r>
        <w:rPr>
          <w:rFonts w:hint="eastAsia" w:ascii="宋体" w:hAnsi="宋体"/>
          <w:b/>
          <w:bCs/>
          <w:color w:val="000000"/>
          <w:sz w:val="24"/>
          <w:lang w:val="zh-CN"/>
        </w:rPr>
        <w:t>）</w:t>
      </w:r>
    </w:p>
    <w:p w14:paraId="62DD082B">
      <w:pPr>
        <w:numPr>
          <w:ilvl w:val="1"/>
          <w:numId w:val="14"/>
        </w:numPr>
        <w:tabs>
          <w:tab w:val="left" w:pos="0"/>
          <w:tab w:val="left" w:pos="360"/>
          <w:tab w:val="left" w:pos="420"/>
        </w:tabs>
        <w:spacing w:line="360" w:lineRule="auto"/>
        <w:ind w:left="10" w:firstLine="408"/>
        <w:rPr>
          <w:rFonts w:hint="eastAsia" w:ascii="宋体" w:hAnsi="宋体" w:cs="宋体"/>
          <w:b/>
          <w:color w:val="000000"/>
          <w:sz w:val="24"/>
          <w:lang w:val="zh-CN"/>
        </w:rPr>
      </w:pPr>
      <w:r>
        <w:rPr>
          <w:rFonts w:hint="eastAsia" w:ascii="宋体" w:hAnsi="宋体"/>
          <w:color w:val="000000"/>
          <w:sz w:val="24"/>
        </w:rPr>
        <w:t>投标供应商提供投标供应商由第三方事务所出具带有可验证二维码的2024年度或2025年度财务审计报告和所附已审财务报告，或提供最近三个月中任意一个月份（不含投标当月）的财务会计报告（资产负债表和利润表）。财务会计报告应当由单位负责人和主管会计工作的负责人、会计机构负责人（会计主管人员）签名并盖章；设置总会计师的单位，还须由总会计师签名并盖章；</w:t>
      </w:r>
      <w:r>
        <w:rPr>
          <w:rFonts w:hint="eastAsia" w:ascii="宋体" w:hAnsi="宋体" w:cs="宋体"/>
          <w:b/>
          <w:color w:val="000000"/>
          <w:sz w:val="24"/>
          <w:lang w:val="zh-CN"/>
        </w:rPr>
        <w:t>（扫描件加盖公章）</w:t>
      </w:r>
    </w:p>
    <w:p w14:paraId="548F4E49">
      <w:pPr>
        <w:numPr>
          <w:ilvl w:val="1"/>
          <w:numId w:val="14"/>
        </w:numPr>
        <w:tabs>
          <w:tab w:val="left" w:pos="0"/>
          <w:tab w:val="left" w:pos="360"/>
          <w:tab w:val="left" w:pos="420"/>
        </w:tabs>
        <w:spacing w:line="360" w:lineRule="auto"/>
        <w:ind w:left="10" w:firstLine="408"/>
        <w:rPr>
          <w:rFonts w:hint="eastAsia" w:ascii="宋体" w:hAnsi="宋体"/>
          <w:color w:val="000000"/>
          <w:sz w:val="24"/>
        </w:rPr>
      </w:pPr>
      <w:r>
        <w:rPr>
          <w:rFonts w:hint="eastAsia" w:ascii="宋体" w:hAnsi="宋体"/>
          <w:color w:val="000000"/>
          <w:sz w:val="24"/>
        </w:rPr>
        <w:t>投标供应商近三个月中任意一个月份（不含投标当月）的依法缴纳税收的相关材料（提供相关主管部门证明或银行代扣证明）；</w:t>
      </w:r>
      <w:r>
        <w:rPr>
          <w:rFonts w:hint="eastAsia" w:ascii="宋体" w:hAnsi="宋体" w:cs="宋体"/>
          <w:b/>
          <w:color w:val="000000"/>
          <w:sz w:val="24"/>
          <w:lang w:val="zh-CN"/>
        </w:rPr>
        <w:t>（扫描件</w:t>
      </w:r>
      <w:r>
        <w:rPr>
          <w:rFonts w:hint="eastAsia" w:ascii="宋体" w:hAnsi="宋体" w:cs="宋体"/>
          <w:b/>
          <w:color w:val="000000"/>
          <w:sz w:val="24"/>
        </w:rPr>
        <w:t>加盖公章</w:t>
      </w:r>
      <w:r>
        <w:rPr>
          <w:rFonts w:hint="eastAsia" w:ascii="宋体" w:hAnsi="宋体" w:cs="宋体"/>
          <w:b/>
          <w:color w:val="000000"/>
          <w:sz w:val="24"/>
          <w:lang w:val="zh-CN"/>
        </w:rPr>
        <w:t>）</w:t>
      </w:r>
    </w:p>
    <w:p w14:paraId="18BB193E">
      <w:pPr>
        <w:numPr>
          <w:ilvl w:val="1"/>
          <w:numId w:val="14"/>
        </w:numPr>
        <w:tabs>
          <w:tab w:val="left" w:pos="0"/>
          <w:tab w:val="left" w:pos="360"/>
          <w:tab w:val="left" w:pos="420"/>
        </w:tabs>
        <w:spacing w:line="360" w:lineRule="auto"/>
        <w:ind w:left="10" w:firstLine="408"/>
        <w:rPr>
          <w:rFonts w:hint="eastAsia" w:ascii="宋体" w:hAnsi="宋体"/>
          <w:color w:val="000000"/>
          <w:sz w:val="24"/>
        </w:rPr>
      </w:pPr>
      <w:r>
        <w:rPr>
          <w:rFonts w:hint="eastAsia" w:ascii="宋体" w:hAnsi="宋体"/>
          <w:color w:val="000000"/>
          <w:sz w:val="24"/>
        </w:rPr>
        <w:t>投标供应商近三个月中任意一个月份（不含投标当月）的依法缴纳社会保障资金的相关材料（提供相关主管部门证明或银行代扣证明）；</w:t>
      </w:r>
      <w:r>
        <w:rPr>
          <w:rFonts w:hint="eastAsia" w:ascii="宋体" w:hAnsi="宋体" w:cs="宋体"/>
          <w:b/>
          <w:color w:val="000000"/>
          <w:sz w:val="24"/>
          <w:lang w:val="zh-CN"/>
        </w:rPr>
        <w:t>（扫描件</w:t>
      </w:r>
      <w:r>
        <w:rPr>
          <w:rFonts w:hint="eastAsia" w:ascii="宋体" w:hAnsi="宋体" w:cs="宋体"/>
          <w:b/>
          <w:color w:val="000000"/>
          <w:sz w:val="24"/>
        </w:rPr>
        <w:t>加盖公章</w:t>
      </w:r>
      <w:r>
        <w:rPr>
          <w:rFonts w:hint="eastAsia" w:ascii="宋体" w:hAnsi="宋体" w:cs="宋体"/>
          <w:b/>
          <w:color w:val="000000"/>
          <w:sz w:val="24"/>
          <w:lang w:val="zh-CN"/>
        </w:rPr>
        <w:t>）</w:t>
      </w:r>
    </w:p>
    <w:p w14:paraId="5CC42761">
      <w:pPr>
        <w:numPr>
          <w:ilvl w:val="1"/>
          <w:numId w:val="14"/>
        </w:numPr>
        <w:tabs>
          <w:tab w:val="left" w:pos="0"/>
          <w:tab w:val="left" w:pos="360"/>
          <w:tab w:val="left" w:pos="420"/>
        </w:tabs>
        <w:spacing w:line="360" w:lineRule="auto"/>
        <w:ind w:left="10" w:firstLine="408"/>
        <w:rPr>
          <w:rFonts w:hint="eastAsia" w:ascii="宋体" w:hAnsi="宋体"/>
          <w:color w:val="000000"/>
          <w:sz w:val="24"/>
        </w:rPr>
      </w:pPr>
      <w:r>
        <w:rPr>
          <w:rFonts w:hint="eastAsia" w:ascii="宋体" w:hAnsi="宋体"/>
          <w:color w:val="000000"/>
          <w:sz w:val="24"/>
        </w:rPr>
        <w:t>投标供应商法定代表人授权委托书</w:t>
      </w:r>
      <w:r>
        <w:rPr>
          <w:rFonts w:hint="eastAsia" w:ascii="宋体" w:hAnsi="宋体"/>
          <w:b/>
          <w:bCs/>
          <w:color w:val="000000"/>
          <w:sz w:val="24"/>
        </w:rPr>
        <w:t>（格式见附件）</w:t>
      </w:r>
      <w:r>
        <w:rPr>
          <w:rFonts w:hint="eastAsia" w:ascii="宋体" w:hAnsi="宋体"/>
          <w:color w:val="000000"/>
          <w:sz w:val="24"/>
        </w:rPr>
        <w:t>；</w:t>
      </w:r>
    </w:p>
    <w:p w14:paraId="6C27957E">
      <w:pPr>
        <w:numPr>
          <w:ilvl w:val="1"/>
          <w:numId w:val="14"/>
        </w:numPr>
        <w:tabs>
          <w:tab w:val="left" w:pos="0"/>
          <w:tab w:val="left" w:pos="360"/>
          <w:tab w:val="left" w:pos="420"/>
        </w:tabs>
        <w:spacing w:line="360" w:lineRule="auto"/>
        <w:ind w:left="10" w:firstLine="408"/>
        <w:rPr>
          <w:rFonts w:hint="eastAsia" w:ascii="宋体" w:hAnsi="宋体"/>
          <w:color w:val="000000"/>
          <w:sz w:val="24"/>
        </w:rPr>
      </w:pPr>
      <w:r>
        <w:rPr>
          <w:rFonts w:hint="eastAsia" w:ascii="宋体" w:hAnsi="宋体"/>
          <w:color w:val="000000"/>
          <w:sz w:val="24"/>
        </w:rPr>
        <w:t>投标供应商法定代表人身份证复印件或扫描件及法定代表人授权代表身份证</w:t>
      </w:r>
      <w:r>
        <w:rPr>
          <w:rFonts w:hint="eastAsia" w:ascii="宋体" w:hAnsi="宋体"/>
          <w:b/>
          <w:bCs/>
          <w:color w:val="000000"/>
          <w:sz w:val="24"/>
        </w:rPr>
        <w:t>（扫描件，正、反双面扫描）</w:t>
      </w:r>
      <w:r>
        <w:rPr>
          <w:rFonts w:hint="eastAsia" w:ascii="宋体" w:hAnsi="宋体"/>
          <w:color w:val="000000"/>
          <w:sz w:val="24"/>
        </w:rPr>
        <w:t>；</w:t>
      </w:r>
    </w:p>
    <w:p w14:paraId="459EFA22">
      <w:pPr>
        <w:numPr>
          <w:ilvl w:val="1"/>
          <w:numId w:val="14"/>
        </w:numPr>
        <w:tabs>
          <w:tab w:val="left" w:pos="0"/>
          <w:tab w:val="left" w:pos="360"/>
          <w:tab w:val="left" w:pos="420"/>
        </w:tabs>
        <w:spacing w:line="360" w:lineRule="auto"/>
        <w:ind w:left="10" w:firstLine="408"/>
        <w:rPr>
          <w:rFonts w:hint="eastAsia" w:ascii="宋体" w:hAnsi="宋体"/>
          <w:color w:val="000000"/>
          <w:sz w:val="24"/>
          <w:lang w:val="zh-CN"/>
        </w:rPr>
      </w:pPr>
      <w:r>
        <w:rPr>
          <w:rFonts w:hint="eastAsia" w:ascii="宋体" w:hAnsi="宋体"/>
          <w:color w:val="000000"/>
          <w:sz w:val="24"/>
        </w:rPr>
        <w:t>授权委托人与投标供应商企业签订的劳动合同、</w:t>
      </w:r>
      <w:r>
        <w:rPr>
          <w:rFonts w:hint="eastAsia" w:ascii="宋体" w:hAnsi="宋体"/>
          <w:color w:val="000000"/>
          <w:sz w:val="24"/>
          <w:lang w:val="zh-CN"/>
        </w:rPr>
        <w:t>由法定的社保收缴部门出具的最近三个月中任意一个月（不含投标当月）依法缴纳社会保障资金的相关社保证明材料扫描件加盖公章，</w:t>
      </w:r>
      <w:r>
        <w:rPr>
          <w:rFonts w:hint="eastAsia" w:ascii="宋体" w:hAnsi="宋体"/>
          <w:color w:val="000000"/>
          <w:sz w:val="24"/>
        </w:rPr>
        <w:t>社保证明材料是指含有县（区）级及以上社保部门电子签章或带可验证二维码的社会保险证明原件或打印件，</w:t>
      </w:r>
      <w:r>
        <w:rPr>
          <w:rFonts w:hint="eastAsia" w:ascii="宋体" w:hAnsi="宋体"/>
          <w:color w:val="000000"/>
          <w:sz w:val="24"/>
          <w:lang w:val="zh-CN"/>
        </w:rPr>
        <w:t>如</w:t>
      </w:r>
      <w:r>
        <w:rPr>
          <w:rFonts w:hint="eastAsia" w:ascii="宋体" w:hAnsi="宋体"/>
          <w:color w:val="000000"/>
          <w:sz w:val="24"/>
        </w:rPr>
        <w:t>投标供应商</w:t>
      </w:r>
      <w:r>
        <w:rPr>
          <w:rFonts w:hint="eastAsia" w:ascii="宋体" w:hAnsi="宋体"/>
          <w:color w:val="000000"/>
          <w:sz w:val="24"/>
          <w:lang w:val="zh-CN"/>
        </w:rPr>
        <w:t>为新成立企业，则提供自公司成立以来至最近一个月依法缴纳社会保障资金的相关材料</w:t>
      </w:r>
      <w:r>
        <w:rPr>
          <w:rFonts w:hint="eastAsia" w:ascii="宋体" w:hAnsi="宋体"/>
          <w:color w:val="000000"/>
          <w:sz w:val="24"/>
        </w:rPr>
        <w:t>；</w:t>
      </w:r>
      <w:r>
        <w:rPr>
          <w:rFonts w:hint="eastAsia" w:ascii="宋体" w:hAnsi="宋体"/>
          <w:b/>
          <w:bCs/>
          <w:color w:val="000000"/>
          <w:sz w:val="24"/>
          <w:lang w:val="zh-CN"/>
        </w:rPr>
        <w:t>（</w:t>
      </w:r>
      <w:r>
        <w:rPr>
          <w:rFonts w:hint="eastAsia" w:ascii="宋体" w:hAnsi="宋体" w:cs="宋体"/>
          <w:b/>
          <w:bCs/>
          <w:color w:val="000000"/>
          <w:sz w:val="24"/>
          <w:lang w:val="zh-CN"/>
        </w:rPr>
        <w:t>扫描件</w:t>
      </w:r>
      <w:r>
        <w:rPr>
          <w:rFonts w:hint="eastAsia" w:ascii="宋体" w:hAnsi="宋体" w:cs="宋体"/>
          <w:b/>
          <w:bCs/>
          <w:color w:val="000000"/>
          <w:sz w:val="24"/>
        </w:rPr>
        <w:t>加盖公章</w:t>
      </w:r>
      <w:r>
        <w:rPr>
          <w:rFonts w:hint="eastAsia" w:ascii="宋体" w:hAnsi="宋体"/>
          <w:b/>
          <w:bCs/>
          <w:color w:val="000000"/>
          <w:sz w:val="24"/>
          <w:lang w:val="zh-CN"/>
        </w:rPr>
        <w:t>，如为法定代表人可不提供）</w:t>
      </w:r>
    </w:p>
    <w:p w14:paraId="7EEED1D3">
      <w:pPr>
        <w:numPr>
          <w:ilvl w:val="1"/>
          <w:numId w:val="14"/>
        </w:numPr>
        <w:tabs>
          <w:tab w:val="left" w:pos="0"/>
          <w:tab w:val="left" w:pos="360"/>
          <w:tab w:val="left" w:pos="420"/>
        </w:tabs>
        <w:spacing w:line="360" w:lineRule="auto"/>
        <w:ind w:left="10" w:firstLine="408"/>
        <w:rPr>
          <w:rFonts w:hint="eastAsia" w:ascii="宋体" w:hAnsi="宋体"/>
          <w:color w:val="000000"/>
          <w:sz w:val="24"/>
        </w:rPr>
      </w:pPr>
      <w:r>
        <w:rPr>
          <w:rFonts w:hint="eastAsia" w:ascii="宋体" w:hAnsi="宋体"/>
          <w:color w:val="000000"/>
          <w:sz w:val="24"/>
        </w:rPr>
        <w:t>一标段投标供应商由建设行政主管部门核发的市政公用工程施工总承包二级及以上资质证书，二标段投标供应商由建设行政主管部门核发的机电安装工程施工总承包二级及以上资质证书；</w:t>
      </w:r>
      <w:r>
        <w:rPr>
          <w:rFonts w:hint="eastAsia" w:ascii="宋体" w:hAnsi="宋体" w:cs="宋体"/>
          <w:b/>
          <w:color w:val="000000"/>
          <w:sz w:val="24"/>
          <w:lang w:val="zh-CN"/>
        </w:rPr>
        <w:t>（扫描件</w:t>
      </w:r>
      <w:r>
        <w:rPr>
          <w:rFonts w:hint="eastAsia" w:ascii="宋体" w:hAnsi="宋体" w:cs="宋体"/>
          <w:b/>
          <w:color w:val="000000"/>
          <w:sz w:val="24"/>
        </w:rPr>
        <w:t>加盖公章</w:t>
      </w:r>
      <w:r>
        <w:rPr>
          <w:rFonts w:hint="eastAsia" w:ascii="宋体" w:hAnsi="宋体" w:cs="宋体"/>
          <w:b/>
          <w:color w:val="000000"/>
          <w:sz w:val="24"/>
          <w:lang w:val="zh-CN"/>
        </w:rPr>
        <w:t>）</w:t>
      </w:r>
    </w:p>
    <w:p w14:paraId="2AF485F0">
      <w:pPr>
        <w:numPr>
          <w:ilvl w:val="1"/>
          <w:numId w:val="14"/>
        </w:numPr>
        <w:tabs>
          <w:tab w:val="left" w:pos="0"/>
          <w:tab w:val="left" w:pos="360"/>
          <w:tab w:val="left" w:pos="420"/>
        </w:tabs>
        <w:spacing w:line="360" w:lineRule="auto"/>
        <w:ind w:left="10" w:firstLine="408"/>
        <w:rPr>
          <w:rFonts w:hint="eastAsia" w:ascii="宋体" w:hAnsi="宋体"/>
          <w:color w:val="000000"/>
          <w:sz w:val="24"/>
        </w:rPr>
      </w:pPr>
      <w:r>
        <w:rPr>
          <w:rFonts w:hint="eastAsia" w:ascii="宋体" w:hAnsi="宋体"/>
          <w:color w:val="000000"/>
          <w:sz w:val="24"/>
        </w:rPr>
        <w:t>投标供应商有效的安全生产许可证；</w:t>
      </w:r>
      <w:r>
        <w:rPr>
          <w:rFonts w:hint="eastAsia" w:ascii="宋体" w:hAnsi="宋体" w:cs="宋体"/>
          <w:b/>
          <w:color w:val="000000"/>
          <w:sz w:val="24"/>
          <w:lang w:val="zh-CN"/>
        </w:rPr>
        <w:t>（扫描件</w:t>
      </w:r>
      <w:r>
        <w:rPr>
          <w:rFonts w:hint="eastAsia" w:ascii="宋体" w:hAnsi="宋体" w:cs="宋体"/>
          <w:b/>
          <w:color w:val="000000"/>
          <w:sz w:val="24"/>
        </w:rPr>
        <w:t>加盖公章</w:t>
      </w:r>
      <w:r>
        <w:rPr>
          <w:rFonts w:hint="eastAsia" w:ascii="宋体" w:hAnsi="宋体" w:cs="宋体"/>
          <w:b/>
          <w:color w:val="000000"/>
          <w:sz w:val="24"/>
          <w:lang w:val="zh-CN"/>
        </w:rPr>
        <w:t>）</w:t>
      </w:r>
    </w:p>
    <w:p w14:paraId="01C30C74">
      <w:pPr>
        <w:numPr>
          <w:ilvl w:val="1"/>
          <w:numId w:val="14"/>
        </w:numPr>
        <w:tabs>
          <w:tab w:val="left" w:pos="0"/>
          <w:tab w:val="left" w:pos="360"/>
          <w:tab w:val="left" w:pos="420"/>
        </w:tabs>
        <w:spacing w:line="360" w:lineRule="auto"/>
        <w:ind w:left="10" w:firstLine="408"/>
        <w:rPr>
          <w:rFonts w:hint="eastAsia" w:ascii="宋体" w:hAnsi="宋体"/>
          <w:color w:val="000000"/>
          <w:sz w:val="24"/>
        </w:rPr>
      </w:pPr>
      <w:r>
        <w:rPr>
          <w:rFonts w:hint="eastAsia" w:ascii="宋体" w:hAnsi="宋体"/>
          <w:color w:val="000000"/>
          <w:sz w:val="24"/>
        </w:rPr>
        <w:t>项目负责人二级及以上注册建造师（一标段：市政公用工程专业，二标段：机电安装工程专业）资质证书及有效的安全生产考核合格证书（B证）；</w:t>
      </w:r>
      <w:r>
        <w:rPr>
          <w:rFonts w:hint="eastAsia" w:ascii="宋体" w:hAnsi="宋体" w:cs="宋体"/>
          <w:b/>
          <w:color w:val="000000"/>
          <w:sz w:val="24"/>
          <w:lang w:val="zh-CN"/>
        </w:rPr>
        <w:t>（扫描件</w:t>
      </w:r>
      <w:r>
        <w:rPr>
          <w:rFonts w:hint="eastAsia" w:ascii="宋体" w:hAnsi="宋体" w:cs="宋体"/>
          <w:b/>
          <w:color w:val="000000"/>
          <w:sz w:val="24"/>
        </w:rPr>
        <w:t>加盖公章</w:t>
      </w:r>
      <w:r>
        <w:rPr>
          <w:rFonts w:hint="eastAsia" w:ascii="宋体" w:hAnsi="宋体" w:cs="宋体"/>
          <w:b/>
          <w:color w:val="000000"/>
          <w:sz w:val="24"/>
          <w:lang w:val="zh-CN"/>
        </w:rPr>
        <w:t>）</w:t>
      </w:r>
    </w:p>
    <w:p w14:paraId="32C15D76">
      <w:pPr>
        <w:numPr>
          <w:ilvl w:val="1"/>
          <w:numId w:val="14"/>
        </w:numPr>
        <w:tabs>
          <w:tab w:val="left" w:pos="0"/>
          <w:tab w:val="left" w:pos="360"/>
          <w:tab w:val="left" w:pos="420"/>
        </w:tabs>
        <w:spacing w:line="360" w:lineRule="auto"/>
        <w:ind w:left="10" w:firstLine="408"/>
        <w:rPr>
          <w:rFonts w:hint="eastAsia" w:ascii="宋体" w:hAnsi="宋体"/>
          <w:color w:val="000000"/>
          <w:sz w:val="24"/>
          <w:lang w:val="zh-CN"/>
        </w:rPr>
      </w:pPr>
      <w:r>
        <w:rPr>
          <w:rFonts w:hint="eastAsia" w:ascii="宋体" w:hAnsi="宋体"/>
          <w:color w:val="000000"/>
          <w:sz w:val="24"/>
          <w:lang w:val="zh-CN"/>
        </w:rPr>
        <w:t>项目负责人与投标供应商企业签订的劳动合同、由法定的社保收缴部门出具的最近三个月中任意一个月（不含投标当月）依法缴纳社会保障资金的相关社保证明材料扫描件加盖公章，</w:t>
      </w:r>
      <w:r>
        <w:rPr>
          <w:rFonts w:hint="eastAsia" w:ascii="宋体" w:hAnsi="宋体"/>
          <w:color w:val="000000"/>
          <w:sz w:val="24"/>
        </w:rPr>
        <w:t>社保证明材料是指含有县（区）级及以上社保部门电子签章或带可验证二维码的社会保险证明原件或打印件，</w:t>
      </w:r>
      <w:r>
        <w:rPr>
          <w:rFonts w:hint="eastAsia" w:ascii="宋体" w:hAnsi="宋体"/>
          <w:color w:val="000000"/>
          <w:sz w:val="24"/>
          <w:lang w:val="zh-CN"/>
        </w:rPr>
        <w:t>如</w:t>
      </w:r>
      <w:r>
        <w:rPr>
          <w:rFonts w:hint="eastAsia" w:ascii="宋体" w:hAnsi="宋体"/>
          <w:color w:val="000000"/>
          <w:sz w:val="24"/>
        </w:rPr>
        <w:t>投标供应商</w:t>
      </w:r>
      <w:r>
        <w:rPr>
          <w:rFonts w:hint="eastAsia" w:ascii="宋体" w:hAnsi="宋体"/>
          <w:color w:val="000000"/>
          <w:sz w:val="24"/>
          <w:lang w:val="zh-CN"/>
        </w:rPr>
        <w:t>为新成立企业，则提供自公司成立以来至最近一个月依法缴纳社会保障资金的相关材料；</w:t>
      </w:r>
      <w:r>
        <w:rPr>
          <w:rFonts w:hint="eastAsia" w:ascii="宋体" w:hAnsi="宋体"/>
          <w:b/>
          <w:bCs/>
          <w:color w:val="000000"/>
          <w:sz w:val="24"/>
          <w:lang w:val="zh-CN"/>
        </w:rPr>
        <w:t>（</w:t>
      </w:r>
      <w:r>
        <w:rPr>
          <w:rFonts w:hint="eastAsia" w:ascii="宋体" w:hAnsi="宋体" w:cs="宋体"/>
          <w:b/>
          <w:color w:val="000000"/>
          <w:sz w:val="24"/>
          <w:lang w:val="zh-CN"/>
        </w:rPr>
        <w:t>扫描件</w:t>
      </w:r>
      <w:r>
        <w:rPr>
          <w:rFonts w:hint="eastAsia" w:ascii="宋体" w:hAnsi="宋体" w:cs="宋体"/>
          <w:b/>
          <w:color w:val="000000"/>
          <w:sz w:val="24"/>
        </w:rPr>
        <w:t>加盖公章</w:t>
      </w:r>
      <w:r>
        <w:rPr>
          <w:rFonts w:hint="eastAsia" w:ascii="宋体" w:hAnsi="宋体"/>
          <w:b/>
          <w:bCs/>
          <w:color w:val="000000"/>
          <w:sz w:val="24"/>
          <w:lang w:val="zh-CN"/>
        </w:rPr>
        <w:t>，如为法定代表人可不提供）</w:t>
      </w:r>
    </w:p>
    <w:p w14:paraId="3F2B4EDD">
      <w:pPr>
        <w:numPr>
          <w:ilvl w:val="1"/>
          <w:numId w:val="14"/>
        </w:numPr>
        <w:tabs>
          <w:tab w:val="left" w:pos="0"/>
          <w:tab w:val="left" w:pos="360"/>
          <w:tab w:val="left" w:pos="420"/>
        </w:tabs>
        <w:spacing w:line="360" w:lineRule="auto"/>
        <w:ind w:left="10" w:firstLine="408"/>
        <w:rPr>
          <w:rFonts w:hint="eastAsia" w:ascii="宋体" w:hAnsi="宋体"/>
          <w:color w:val="000000"/>
          <w:sz w:val="24"/>
        </w:rPr>
      </w:pPr>
      <w:r>
        <w:rPr>
          <w:rFonts w:hint="eastAsia" w:ascii="宋体" w:hAnsi="宋体"/>
          <w:color w:val="000000"/>
          <w:sz w:val="24"/>
        </w:rPr>
        <w:t>承诺书一（格式见附件）</w:t>
      </w:r>
    </w:p>
    <w:p w14:paraId="7B7D3A57">
      <w:pPr>
        <w:numPr>
          <w:ilvl w:val="1"/>
          <w:numId w:val="14"/>
        </w:numPr>
        <w:tabs>
          <w:tab w:val="left" w:pos="0"/>
          <w:tab w:val="left" w:pos="360"/>
          <w:tab w:val="left" w:pos="420"/>
        </w:tabs>
        <w:spacing w:line="360" w:lineRule="auto"/>
        <w:ind w:left="10" w:firstLine="408"/>
        <w:rPr>
          <w:rFonts w:hint="eastAsia" w:ascii="宋体" w:hAnsi="宋体"/>
          <w:color w:val="000000"/>
          <w:sz w:val="24"/>
        </w:rPr>
      </w:pPr>
      <w:r>
        <w:rPr>
          <w:rFonts w:hint="eastAsia" w:ascii="宋体" w:hAnsi="宋体"/>
          <w:color w:val="000000"/>
          <w:sz w:val="24"/>
        </w:rPr>
        <w:t>承诺书二（格式见附件）</w:t>
      </w:r>
    </w:p>
    <w:p w14:paraId="0E341571">
      <w:pPr>
        <w:numPr>
          <w:ilvl w:val="1"/>
          <w:numId w:val="14"/>
        </w:numPr>
        <w:tabs>
          <w:tab w:val="left" w:pos="0"/>
          <w:tab w:val="left" w:pos="360"/>
          <w:tab w:val="left" w:pos="420"/>
        </w:tabs>
        <w:spacing w:line="360" w:lineRule="auto"/>
        <w:ind w:left="10" w:firstLine="408"/>
        <w:rPr>
          <w:rFonts w:hint="eastAsia" w:ascii="宋体" w:hAnsi="宋体"/>
          <w:color w:val="000000"/>
          <w:sz w:val="24"/>
        </w:rPr>
      </w:pPr>
      <w:r>
        <w:rPr>
          <w:rFonts w:hint="eastAsia" w:ascii="宋体" w:hAnsi="宋体"/>
          <w:color w:val="000000"/>
          <w:sz w:val="24"/>
        </w:rPr>
        <w:t>投标供应商为中小微企业的提供《中小企业声明函》（格式见附件）；投标供应商如为监狱和戒毒企业的，按照财政部《司法部关于政府采购支持监狱企业发展有关问题》（财库〔2014〕68号）的规定提供由省级以上监狱管理局、戒毒管理局（含新疆生产建设兵团）出具的属于监狱企业的证明文件；投标供应商如为残疾人福利性单位的提供《残疾人福利性单位声明函》</w:t>
      </w:r>
      <w:r>
        <w:rPr>
          <w:rFonts w:hint="eastAsia" w:ascii="宋体" w:hAnsi="宋体"/>
          <w:b/>
          <w:bCs/>
          <w:color w:val="000000"/>
          <w:sz w:val="24"/>
        </w:rPr>
        <w:t>（《中小企业声明函》及《残疾人福利性单位声明函》格式见附件）</w:t>
      </w:r>
    </w:p>
    <w:p w14:paraId="7F27510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rPr>
      </w:pPr>
      <w:r>
        <w:rPr>
          <w:rFonts w:ascii="宋体" w:hAnsi="宋体"/>
          <w:bCs/>
          <w:color w:val="000000"/>
          <w:sz w:val="24"/>
        </w:rPr>
        <w:t>注：</w:t>
      </w:r>
      <w:r>
        <w:rPr>
          <w:rFonts w:ascii="宋体" w:hAnsi="宋体" w:cs="宋体"/>
          <w:color w:val="000000"/>
          <w:sz w:val="24"/>
        </w:rPr>
        <w:t>①投标供应商访问“江苏省政府采购（苏采云平台）”——“用户注册”按钮，进行账号注册并填写申请信息，也可以直接通过苏采云 (http://jszfcg.jsczt.cn/</w:t>
      </w:r>
      <w:r>
        <w:rPr>
          <w:rFonts w:hint="eastAsia" w:ascii="宋体" w:hAnsi="宋体" w:cs="宋体"/>
          <w:color w:val="000000"/>
          <w:sz w:val="24"/>
          <w:lang w:eastAsia="zh-CN"/>
        </w:rPr>
        <w:t>）</w:t>
      </w:r>
      <w:r>
        <w:rPr>
          <w:rFonts w:ascii="宋体" w:hAnsi="宋体" w:cs="宋体"/>
          <w:color w:val="000000"/>
          <w:sz w:val="24"/>
        </w:rPr>
        <w:t>进入注册界面。信息登记表所记录的信息如能相应满足采购文件规定的资格、资信条件的，在本项目评标评审时，可凭信息登记表</w:t>
      </w:r>
      <w:r>
        <w:rPr>
          <w:rFonts w:hint="eastAsia" w:ascii="宋体" w:hAnsi="宋体" w:cs="宋体"/>
          <w:color w:val="000000"/>
          <w:sz w:val="24"/>
          <w:lang w:eastAsia="zh-CN"/>
        </w:rPr>
        <w:t>免予</w:t>
      </w:r>
      <w:r>
        <w:rPr>
          <w:rFonts w:ascii="宋体" w:hAnsi="宋体" w:cs="宋体"/>
          <w:color w:val="000000"/>
          <w:sz w:val="24"/>
        </w:rPr>
        <w:t>提供相应的资格、资信证明材料的原件或公证件，否则必须按要求提供相应的资格、资信证明材料原件或公证件来予以证明。</w:t>
      </w:r>
    </w:p>
    <w:p w14:paraId="225BCC7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rPr>
      </w:pPr>
      <w:r>
        <w:rPr>
          <w:rFonts w:ascii="宋体" w:hAnsi="宋体" w:cs="宋体"/>
          <w:color w:val="000000"/>
          <w:sz w:val="24"/>
        </w:rPr>
        <w:t>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p>
    <w:p w14:paraId="36BEB15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rPr>
      </w:pPr>
      <w:r>
        <w:rPr>
          <w:rFonts w:ascii="宋体" w:hAnsi="宋体" w:cs="宋体"/>
          <w:color w:val="000000"/>
          <w:sz w:val="24"/>
        </w:rPr>
        <w:t>③法人的分支机构由于其不能独立承担民事责任，不能以分支机构的身份参加政府采购，只能以法人身份参加。但银行、保险、石油石化、电力、电信等有行业特殊情况的，可以分支机构参加项目采购和签订合同。</w:t>
      </w:r>
    </w:p>
    <w:p w14:paraId="4CA6297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rPr>
      </w:pPr>
      <w:r>
        <w:rPr>
          <w:rFonts w:ascii="宋体" w:hAnsi="宋体" w:cs="宋体"/>
          <w:color w:val="000000"/>
          <w:sz w:val="24"/>
        </w:rPr>
        <w:t>④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或</w:t>
      </w:r>
      <w:r>
        <w:rPr>
          <w:rFonts w:hint="eastAsia" w:ascii="宋体" w:hAnsi="宋体" w:cs="宋体"/>
          <w:color w:val="000000"/>
          <w:sz w:val="24"/>
        </w:rPr>
        <w:t>其他</w:t>
      </w:r>
      <w:r>
        <w:rPr>
          <w:rFonts w:ascii="宋体" w:hAnsi="宋体" w:cs="宋体"/>
          <w:color w:val="000000"/>
          <w:sz w:val="24"/>
        </w:rPr>
        <w:t>可在中国大陆有效居留的许可证明。</w:t>
      </w:r>
    </w:p>
    <w:p w14:paraId="1D92031E">
      <w:pPr>
        <w:spacing w:line="360" w:lineRule="auto"/>
        <w:ind w:left="480"/>
        <w:rPr>
          <w:rFonts w:hint="eastAsia" w:ascii="宋体" w:hAnsi="宋体"/>
          <w:b/>
          <w:color w:val="000000"/>
          <w:sz w:val="24"/>
        </w:rPr>
      </w:pPr>
      <w:r>
        <w:rPr>
          <w:rFonts w:hint="eastAsia" w:ascii="宋体" w:hAnsi="宋体"/>
          <w:b/>
          <w:color w:val="000000"/>
          <w:sz w:val="24"/>
        </w:rPr>
        <w:t>1.2：补充证明文件</w:t>
      </w:r>
    </w:p>
    <w:p w14:paraId="058E488E">
      <w:pPr>
        <w:tabs>
          <w:tab w:val="left" w:pos="0"/>
        </w:tabs>
        <w:spacing w:line="360" w:lineRule="auto"/>
        <w:ind w:firstLine="480"/>
        <w:rPr>
          <w:rFonts w:hint="eastAsia" w:ascii="宋体" w:hAnsi="宋体" w:cs="宋体"/>
          <w:color w:val="000000"/>
          <w:sz w:val="24"/>
        </w:rPr>
      </w:pPr>
      <w:r>
        <w:rPr>
          <w:rFonts w:hint="eastAsia" w:ascii="宋体" w:hAnsi="宋体" w:cs="宋体"/>
          <w:color w:val="000000"/>
          <w:sz w:val="24"/>
        </w:rPr>
        <w:t>（1）项目管理机构配备情况表（格式见附件）；</w:t>
      </w:r>
    </w:p>
    <w:p w14:paraId="3E821AF8">
      <w:pPr>
        <w:tabs>
          <w:tab w:val="left" w:pos="0"/>
        </w:tabs>
        <w:spacing w:line="360" w:lineRule="auto"/>
        <w:ind w:firstLine="480"/>
        <w:rPr>
          <w:rFonts w:hint="eastAsia" w:ascii="宋体" w:hAnsi="宋体" w:cs="宋体"/>
          <w:color w:val="000000"/>
          <w:sz w:val="24"/>
        </w:rPr>
      </w:pPr>
      <w:r>
        <w:rPr>
          <w:rFonts w:hint="eastAsia" w:ascii="宋体" w:hAnsi="宋体" w:cs="宋体"/>
          <w:color w:val="000000"/>
          <w:sz w:val="24"/>
        </w:rPr>
        <w:t>（2）项目负责人简历表（格式见附件）；</w:t>
      </w:r>
    </w:p>
    <w:p w14:paraId="20517C74">
      <w:pPr>
        <w:tabs>
          <w:tab w:val="left" w:pos="0"/>
        </w:tabs>
        <w:spacing w:line="360" w:lineRule="auto"/>
        <w:ind w:firstLine="480"/>
        <w:rPr>
          <w:rFonts w:hint="eastAsia" w:ascii="宋体" w:hAnsi="宋体" w:cs="宋体"/>
          <w:color w:val="000000"/>
          <w:sz w:val="24"/>
        </w:rPr>
      </w:pPr>
      <w:r>
        <w:rPr>
          <w:rFonts w:hint="eastAsia" w:ascii="宋体" w:hAnsi="宋体" w:cs="宋体"/>
          <w:color w:val="000000"/>
          <w:sz w:val="24"/>
        </w:rPr>
        <w:t>（3）项目技术负责人简历表（格式见附件）；</w:t>
      </w:r>
    </w:p>
    <w:p w14:paraId="7120383E">
      <w:pPr>
        <w:tabs>
          <w:tab w:val="left" w:pos="0"/>
        </w:tabs>
        <w:spacing w:line="360" w:lineRule="auto"/>
        <w:ind w:firstLine="480"/>
        <w:rPr>
          <w:rFonts w:hint="eastAsia" w:ascii="宋体" w:hAnsi="宋体" w:cs="宋体"/>
          <w:color w:val="000000"/>
          <w:sz w:val="24"/>
        </w:rPr>
      </w:pPr>
      <w:r>
        <w:rPr>
          <w:rFonts w:hint="eastAsia" w:ascii="宋体" w:hAnsi="宋体" w:cs="宋体"/>
          <w:color w:val="000000"/>
          <w:sz w:val="24"/>
        </w:rPr>
        <w:t>（4）项目管理机构配备情况辅助说明资料（格式见附件）；</w:t>
      </w:r>
    </w:p>
    <w:p w14:paraId="7C1A9503">
      <w:pPr>
        <w:tabs>
          <w:tab w:val="left" w:pos="0"/>
        </w:tabs>
        <w:spacing w:line="360" w:lineRule="auto"/>
        <w:ind w:firstLine="480"/>
        <w:rPr>
          <w:rFonts w:hint="eastAsia" w:ascii="宋体" w:hAnsi="宋体" w:cs="宋体"/>
          <w:color w:val="000000"/>
          <w:sz w:val="24"/>
        </w:rPr>
      </w:pPr>
      <w:r>
        <w:rPr>
          <w:rFonts w:hint="eastAsia" w:ascii="宋体" w:hAnsi="宋体" w:cs="宋体"/>
          <w:color w:val="000000"/>
          <w:sz w:val="24"/>
        </w:rPr>
        <w:t>（8）拟投入的主要机械设备表（格式见附件，并附相关证明材料）；</w:t>
      </w:r>
    </w:p>
    <w:p w14:paraId="22D382E9">
      <w:pPr>
        <w:tabs>
          <w:tab w:val="left" w:pos="0"/>
        </w:tabs>
        <w:spacing w:line="360" w:lineRule="auto"/>
        <w:ind w:firstLine="480"/>
        <w:rPr>
          <w:rFonts w:hint="eastAsia" w:ascii="宋体" w:hAnsi="宋体" w:cs="宋体"/>
          <w:color w:val="000000"/>
          <w:sz w:val="24"/>
        </w:rPr>
      </w:pPr>
      <w:r>
        <w:rPr>
          <w:rFonts w:hint="eastAsia" w:ascii="宋体" w:hAnsi="宋体" w:cs="宋体"/>
          <w:color w:val="000000"/>
          <w:sz w:val="24"/>
        </w:rPr>
        <w:t>（9）</w:t>
      </w:r>
      <w:r>
        <w:rPr>
          <w:rFonts w:ascii="宋体" w:hAnsi="宋体" w:cs="宋体"/>
          <w:color w:val="000000"/>
          <w:sz w:val="24"/>
        </w:rPr>
        <w:t>拟分包项目情况表</w:t>
      </w:r>
      <w:r>
        <w:rPr>
          <w:rFonts w:hint="eastAsia" w:ascii="宋体" w:hAnsi="宋体" w:cs="宋体"/>
          <w:color w:val="000000"/>
          <w:sz w:val="24"/>
        </w:rPr>
        <w:t>（格式自拟）</w:t>
      </w:r>
    </w:p>
    <w:p w14:paraId="2751F100">
      <w:pPr>
        <w:tabs>
          <w:tab w:val="left" w:pos="0"/>
        </w:tabs>
        <w:spacing w:line="360" w:lineRule="auto"/>
        <w:ind w:firstLine="480"/>
        <w:rPr>
          <w:rFonts w:hint="eastAsia" w:ascii="宋体" w:hAnsi="宋体" w:cs="宋体"/>
          <w:color w:val="000000"/>
          <w:sz w:val="24"/>
        </w:rPr>
      </w:pPr>
      <w:r>
        <w:rPr>
          <w:rFonts w:hint="eastAsia" w:ascii="宋体" w:hAnsi="宋体" w:cs="宋体"/>
          <w:color w:val="000000"/>
          <w:sz w:val="24"/>
        </w:rPr>
        <w:t>（10）投标供应商认为必须提供的其他证明材料。</w:t>
      </w:r>
    </w:p>
    <w:p w14:paraId="0D974400">
      <w:pPr>
        <w:spacing w:line="360" w:lineRule="auto"/>
        <w:ind w:left="482"/>
        <w:rPr>
          <w:rFonts w:hint="eastAsia" w:ascii="宋体" w:hAnsi="宋体"/>
          <w:b/>
          <w:color w:val="000000"/>
          <w:sz w:val="24"/>
        </w:rPr>
      </w:pPr>
      <w:r>
        <w:rPr>
          <w:rFonts w:hint="eastAsia" w:ascii="宋体" w:hAnsi="宋体"/>
          <w:b/>
          <w:color w:val="000000"/>
          <w:sz w:val="24"/>
        </w:rPr>
        <w:t>2.响应函部分（格式见附件）：</w:t>
      </w:r>
    </w:p>
    <w:p w14:paraId="7F1873E9">
      <w:pPr>
        <w:widowControl/>
        <w:spacing w:line="360" w:lineRule="auto"/>
        <w:ind w:firstLine="480"/>
        <w:jc w:val="left"/>
        <w:rPr>
          <w:rFonts w:hint="eastAsia" w:ascii="宋体" w:hAnsi="宋体" w:cs="宋体"/>
          <w:color w:val="000000"/>
          <w:sz w:val="24"/>
        </w:rPr>
      </w:pPr>
      <w:r>
        <w:rPr>
          <w:rFonts w:hint="eastAsia" w:ascii="宋体" w:hAnsi="宋体" w:cs="宋体"/>
          <w:color w:val="000000"/>
          <w:sz w:val="24"/>
        </w:rPr>
        <w:t>（1）响应函（格式见附件）；</w:t>
      </w:r>
    </w:p>
    <w:p w14:paraId="6823AF86">
      <w:pPr>
        <w:widowControl/>
        <w:spacing w:line="360" w:lineRule="auto"/>
        <w:ind w:firstLine="480"/>
        <w:jc w:val="left"/>
        <w:rPr>
          <w:rFonts w:hint="eastAsia" w:ascii="宋体" w:hAnsi="宋体" w:cs="宋体"/>
          <w:color w:val="000000"/>
          <w:sz w:val="24"/>
        </w:rPr>
      </w:pPr>
      <w:r>
        <w:rPr>
          <w:rFonts w:hint="eastAsia" w:ascii="宋体" w:hAnsi="宋体" w:cs="宋体"/>
          <w:color w:val="000000"/>
          <w:sz w:val="24"/>
        </w:rPr>
        <w:t>（2）开标一览表（格式见附件）；</w:t>
      </w:r>
    </w:p>
    <w:p w14:paraId="3C118783">
      <w:pPr>
        <w:widowControl/>
        <w:spacing w:line="360" w:lineRule="auto"/>
        <w:ind w:firstLine="480"/>
        <w:jc w:val="left"/>
        <w:rPr>
          <w:rFonts w:hint="eastAsia" w:ascii="宋体" w:hAnsi="宋体" w:cs="宋体"/>
          <w:color w:val="000000"/>
          <w:sz w:val="24"/>
        </w:rPr>
      </w:pPr>
      <w:r>
        <w:rPr>
          <w:rFonts w:hint="eastAsia" w:ascii="宋体" w:hAnsi="宋体" w:cs="宋体"/>
          <w:color w:val="000000"/>
          <w:sz w:val="24"/>
        </w:rPr>
        <w:t>（3）商务条款偏离表（格式见附件）；</w:t>
      </w:r>
    </w:p>
    <w:p w14:paraId="078892A5">
      <w:pPr>
        <w:widowControl/>
        <w:spacing w:line="360" w:lineRule="auto"/>
        <w:ind w:firstLine="480"/>
        <w:jc w:val="left"/>
        <w:rPr>
          <w:rFonts w:hint="eastAsia" w:ascii="宋体" w:hAnsi="宋体" w:cs="宋体"/>
          <w:color w:val="000000"/>
          <w:sz w:val="24"/>
        </w:rPr>
      </w:pPr>
      <w:r>
        <w:rPr>
          <w:rFonts w:hint="eastAsia" w:ascii="宋体" w:hAnsi="宋体" w:cs="宋体"/>
          <w:color w:val="000000"/>
          <w:sz w:val="24"/>
        </w:rPr>
        <w:t>（4）</w:t>
      </w:r>
      <w:r>
        <w:rPr>
          <w:rFonts w:hint="eastAsia" w:ascii="宋体" w:hAnsi="宋体" w:cs="宋体"/>
          <w:bCs/>
          <w:color w:val="000000"/>
          <w:sz w:val="24"/>
        </w:rPr>
        <w:t>服务要求响应表</w:t>
      </w:r>
      <w:r>
        <w:rPr>
          <w:rFonts w:hint="eastAsia" w:ascii="宋体" w:hAnsi="宋体" w:cs="宋体"/>
          <w:color w:val="000000"/>
          <w:sz w:val="24"/>
        </w:rPr>
        <w:t>（格式见附件）；</w:t>
      </w:r>
    </w:p>
    <w:p w14:paraId="1D6E868E">
      <w:pPr>
        <w:widowControl/>
        <w:spacing w:line="360" w:lineRule="auto"/>
        <w:ind w:firstLine="480"/>
        <w:jc w:val="left"/>
        <w:rPr>
          <w:rFonts w:hint="eastAsia" w:ascii="宋体" w:hAnsi="宋体" w:cs="宋体"/>
          <w:color w:val="000000"/>
          <w:sz w:val="24"/>
        </w:rPr>
      </w:pPr>
      <w:r>
        <w:rPr>
          <w:rFonts w:hint="eastAsia" w:ascii="宋体" w:hAnsi="宋体" w:cs="宋体"/>
          <w:color w:val="000000"/>
          <w:sz w:val="24"/>
        </w:rPr>
        <w:t>（5）中标标段优先顺序承诺函（格式见附件）；</w:t>
      </w:r>
    </w:p>
    <w:p w14:paraId="342CBB6C">
      <w:pPr>
        <w:spacing w:line="360" w:lineRule="auto"/>
        <w:ind w:firstLine="482"/>
        <w:rPr>
          <w:rFonts w:hint="eastAsia" w:ascii="宋体" w:hAnsi="宋体"/>
          <w:b/>
          <w:color w:val="000000"/>
          <w:sz w:val="24"/>
        </w:rPr>
      </w:pPr>
      <w:r>
        <w:rPr>
          <w:rFonts w:hint="eastAsia" w:ascii="宋体" w:hAnsi="宋体"/>
          <w:b/>
          <w:color w:val="000000"/>
          <w:sz w:val="24"/>
        </w:rPr>
        <w:t>3.报价部分（格式见附件）；</w:t>
      </w:r>
    </w:p>
    <w:p w14:paraId="331EDCCD">
      <w:pPr>
        <w:spacing w:line="360" w:lineRule="auto"/>
        <w:ind w:firstLine="480" w:firstLineChars="200"/>
        <w:rPr>
          <w:rFonts w:hint="eastAsia" w:ascii="宋体" w:hAnsi="宋体"/>
          <w:kern w:val="2"/>
          <w:sz w:val="24"/>
        </w:rPr>
      </w:pPr>
      <w:r>
        <w:rPr>
          <w:rFonts w:hint="eastAsia" w:ascii="宋体" w:hAnsi="宋体"/>
          <w:kern w:val="2"/>
          <w:sz w:val="24"/>
        </w:rPr>
        <w:t>（1）明细报价表（格式见附件）</w:t>
      </w:r>
    </w:p>
    <w:p w14:paraId="420971A6">
      <w:pPr>
        <w:spacing w:line="360" w:lineRule="auto"/>
        <w:ind w:left="480"/>
        <w:rPr>
          <w:rFonts w:hint="eastAsia" w:ascii="宋体" w:hAnsi="宋体"/>
          <w:b/>
          <w:color w:val="000000"/>
          <w:sz w:val="24"/>
        </w:rPr>
      </w:pPr>
      <w:r>
        <w:rPr>
          <w:rFonts w:hint="eastAsia" w:ascii="宋体" w:hAnsi="宋体"/>
          <w:b/>
          <w:color w:val="000000"/>
          <w:sz w:val="24"/>
        </w:rPr>
        <w:t>4.暗标部分</w:t>
      </w:r>
    </w:p>
    <w:p w14:paraId="7F59CA96">
      <w:pPr>
        <w:spacing w:line="360" w:lineRule="auto"/>
        <w:ind w:firstLine="238"/>
        <w:outlineLvl w:val="1"/>
        <w:rPr>
          <w:rFonts w:hint="eastAsia" w:ascii="宋体" w:hAnsi="宋体"/>
          <w:b/>
          <w:color w:val="000000"/>
          <w:sz w:val="24"/>
        </w:rPr>
      </w:pPr>
      <w:r>
        <w:rPr>
          <w:rFonts w:hint="eastAsia" w:ascii="宋体" w:hAnsi="宋体"/>
          <w:b/>
          <w:color w:val="000000"/>
          <w:sz w:val="24"/>
        </w:rPr>
        <w:t>（六）报价要求：</w:t>
      </w:r>
    </w:p>
    <w:p w14:paraId="32BDE22A">
      <w:pPr>
        <w:pStyle w:val="47"/>
        <w:spacing w:line="360" w:lineRule="auto"/>
        <w:ind w:left="0" w:firstLine="424" w:firstLineChars="176"/>
      </w:pPr>
      <w:bookmarkStart w:id="28" w:name="_Toc9617"/>
      <w:r>
        <w:rPr>
          <w:rFonts w:hint="eastAsia" w:ascii="宋体" w:hAnsi="宋体"/>
          <w:b/>
          <w:sz w:val="24"/>
        </w:rPr>
        <w:t>1.本次应急抢险项目按折扣率进行报价，最终结算造价=经相关部门审核的工程结算价×中标折扣率，中标折扣率不得高于</w:t>
      </w:r>
      <w:r>
        <w:rPr>
          <w:rFonts w:hint="eastAsia" w:ascii="宋体" w:hAnsi="宋体"/>
          <w:b/>
          <w:sz w:val="24"/>
          <w:u w:val="single"/>
        </w:rPr>
        <w:t xml:space="preserve"> 90 % </w:t>
      </w:r>
      <w:r>
        <w:rPr>
          <w:rFonts w:hint="eastAsia" w:ascii="宋体" w:hAnsi="宋体"/>
          <w:b/>
          <w:sz w:val="24"/>
        </w:rPr>
        <w:t>。</w:t>
      </w:r>
      <w:r>
        <w:rPr>
          <w:rFonts w:hint="eastAsia" w:ascii="宋体" w:hAnsi="宋体"/>
          <w:b/>
          <w:bCs/>
          <w:sz w:val="24"/>
          <w:highlight w:val="yellow"/>
        </w:rPr>
        <w:t>（</w:t>
      </w:r>
      <w:r>
        <w:rPr>
          <w:rFonts w:hint="eastAsia" w:ascii="宋体" w:hAnsi="宋体"/>
          <w:b/>
          <w:bCs/>
          <w:sz w:val="24"/>
          <w:highlight w:val="yellow"/>
          <w:lang w:val="zh-CN"/>
        </w:rPr>
        <w:t>折扣率=1-优惠率</w:t>
      </w:r>
      <w:r>
        <w:rPr>
          <w:rFonts w:hint="eastAsia" w:ascii="宋体" w:hAnsi="宋体"/>
          <w:b/>
          <w:bCs/>
          <w:sz w:val="24"/>
          <w:highlight w:val="yellow"/>
        </w:rPr>
        <w:t>）</w:t>
      </w:r>
    </w:p>
    <w:p w14:paraId="399A40E5">
      <w:pPr>
        <w:spacing w:line="360" w:lineRule="auto"/>
        <w:ind w:firstLine="424" w:firstLineChars="176"/>
        <w:rPr>
          <w:rFonts w:hint="eastAsia" w:ascii="宋体" w:hAnsi="宋体"/>
          <w:b/>
          <w:sz w:val="24"/>
        </w:rPr>
      </w:pPr>
      <w:r>
        <w:rPr>
          <w:rFonts w:hint="eastAsia" w:ascii="宋体" w:hAnsi="宋体"/>
          <w:b/>
          <w:sz w:val="24"/>
        </w:rPr>
        <w:t>2.本项目计税方法为营改增后的一般计税方法。</w:t>
      </w:r>
    </w:p>
    <w:p w14:paraId="6DB870A6">
      <w:pPr>
        <w:pStyle w:val="47"/>
        <w:spacing w:line="360" w:lineRule="auto"/>
        <w:ind w:left="0" w:firstLine="424" w:firstLineChars="176"/>
        <w:rPr>
          <w:rFonts w:hint="eastAsia" w:ascii="宋体" w:hAnsi="宋体"/>
          <w:b/>
          <w:sz w:val="24"/>
        </w:rPr>
      </w:pPr>
      <w:r>
        <w:rPr>
          <w:rFonts w:hint="eastAsia" w:ascii="宋体" w:hAnsi="宋体"/>
          <w:b/>
          <w:sz w:val="24"/>
        </w:rPr>
        <w:t>3.本项目投标报价应充分考虑为完成本采购文件提出的项目过程中所有可能发生的费用。包括招标代理费、人工工资、后续服务及相关劳务支出等工作所发生的全部费用以及供应商企业利润、税金和政策性文件规定及合同包含的所有风险、责任等各项应有费用，采购人不再额外支付任何费用。供应商投标报价如超过最高限价的投标文件则作为无效投标文件处理。</w:t>
      </w:r>
    </w:p>
    <w:p w14:paraId="57C679E1">
      <w:pPr>
        <w:pStyle w:val="47"/>
        <w:spacing w:line="360" w:lineRule="auto"/>
        <w:ind w:left="0" w:firstLine="424" w:firstLineChars="176"/>
        <w:rPr>
          <w:rFonts w:hint="eastAsia" w:ascii="宋体" w:hAnsi="宋体"/>
          <w:b/>
          <w:sz w:val="24"/>
        </w:rPr>
      </w:pPr>
      <w:r>
        <w:rPr>
          <w:rFonts w:hint="eastAsia" w:ascii="宋体" w:hAnsi="宋体"/>
          <w:b/>
          <w:sz w:val="24"/>
        </w:rPr>
        <w:t>4.经评标委员会认定投标供应商的投标报价明显低于其他通过符合性审查投标人的报价，有可能影响产品质量或者不能诚信履约，投标人必须在</w:t>
      </w:r>
      <w:r>
        <w:rPr>
          <w:rFonts w:hint="eastAsia" w:ascii="宋体" w:hAnsi="宋体"/>
          <w:b/>
          <w:sz w:val="24"/>
          <w:lang w:eastAsia="zh-CN"/>
        </w:rPr>
        <w:t>一个</w:t>
      </w:r>
      <w:r>
        <w:rPr>
          <w:rFonts w:hint="eastAsia" w:ascii="宋体" w:hAnsi="宋体"/>
          <w:b/>
          <w:sz w:val="24"/>
        </w:rPr>
        <w:t>小时内提供书面说明，必要时提交相关证明材料以证明其报价合理性。投标人不能证明其报价合理性的，评标委员会应当将其作为无效投标处理。</w:t>
      </w:r>
    </w:p>
    <w:p w14:paraId="743E8407">
      <w:pPr>
        <w:tabs>
          <w:tab w:val="left" w:pos="0"/>
          <w:tab w:val="left" w:pos="988"/>
        </w:tabs>
        <w:spacing w:line="360" w:lineRule="auto"/>
        <w:ind w:left="426"/>
        <w:rPr>
          <w:rFonts w:hint="eastAsia" w:ascii="宋体" w:hAnsi="宋体"/>
          <w:b/>
          <w:bCs/>
          <w:color w:val="000000"/>
          <w:sz w:val="24"/>
        </w:rPr>
      </w:pPr>
      <w:r>
        <w:rPr>
          <w:rFonts w:hint="eastAsia" w:ascii="宋体" w:hAnsi="宋体"/>
          <w:b/>
          <w:bCs/>
          <w:color w:val="000000"/>
          <w:sz w:val="24"/>
        </w:rPr>
        <w:t>5.异常低价审查</w:t>
      </w:r>
    </w:p>
    <w:p w14:paraId="1D5BF1D6">
      <w:pPr>
        <w:spacing w:line="360" w:lineRule="auto"/>
        <w:ind w:firstLine="482"/>
        <w:rPr>
          <w:rFonts w:hint="eastAsia" w:ascii="宋体" w:hAnsi="宋体"/>
          <w:b/>
          <w:bCs/>
          <w:color w:val="000000"/>
          <w:sz w:val="24"/>
        </w:rPr>
      </w:pPr>
      <w:r>
        <w:rPr>
          <w:rFonts w:hint="eastAsia" w:ascii="宋体" w:hAnsi="宋体" w:cs="宋体"/>
          <w:b/>
          <w:sz w:val="24"/>
        </w:rPr>
        <w:t>根据《财政部</w:t>
      </w:r>
      <w:r>
        <w:rPr>
          <w:rFonts w:hint="eastAsia" w:ascii="宋体" w:hAnsi="宋体"/>
          <w:b/>
          <w:sz w:val="24"/>
        </w:rPr>
        <w:t>关于推动解决政府采购异常低价问题的通知》（财库〔2026〕2号），评审中出现下列情形之一的，评审委员会应当启动异常低价投标（响应）审查程序：</w:t>
      </w:r>
    </w:p>
    <w:p w14:paraId="6B596ACB">
      <w:pPr>
        <w:spacing w:line="360" w:lineRule="auto"/>
        <w:ind w:firstLine="480"/>
        <w:rPr>
          <w:rFonts w:hint="eastAsia" w:ascii="宋体" w:hAnsi="宋体"/>
          <w:b/>
          <w:sz w:val="24"/>
        </w:rPr>
      </w:pPr>
      <w:r>
        <w:rPr>
          <w:rFonts w:hint="eastAsia" w:ascii="宋体" w:hAnsi="宋体"/>
          <w:b/>
          <w:sz w:val="24"/>
        </w:rPr>
        <w:t>①投标（响应）报价低于全部通过符合性审查供应商投标（响应）报价平均值50%的，即投标（响应）报价&lt;全部通过符合性审查供应商投标（响应）报价平均值×50%；</w:t>
      </w:r>
    </w:p>
    <w:p w14:paraId="6062D598">
      <w:pPr>
        <w:spacing w:line="360" w:lineRule="auto"/>
        <w:ind w:firstLine="480"/>
        <w:rPr>
          <w:rFonts w:hint="eastAsia" w:ascii="宋体" w:hAnsi="宋体"/>
          <w:b/>
          <w:sz w:val="24"/>
        </w:rPr>
      </w:pPr>
      <w:r>
        <w:rPr>
          <w:rFonts w:hint="eastAsia" w:ascii="宋体" w:hAnsi="宋体"/>
          <w:b/>
          <w:sz w:val="24"/>
        </w:rPr>
        <w:t>②投标（响应）报价低于通过符合性审查的次低投标供应商投标（响应）报价50%的，即投标（响应）报价&lt;通过符合性审查的次低投标供应商投标（响应）报价×50%；</w:t>
      </w:r>
    </w:p>
    <w:p w14:paraId="4AA91F21">
      <w:pPr>
        <w:spacing w:line="360" w:lineRule="auto"/>
        <w:ind w:firstLine="480"/>
        <w:rPr>
          <w:rFonts w:hint="eastAsia" w:ascii="宋体" w:hAnsi="宋体"/>
          <w:b/>
          <w:sz w:val="24"/>
        </w:rPr>
      </w:pPr>
      <w:r>
        <w:rPr>
          <w:rFonts w:hint="eastAsia" w:ascii="宋体" w:hAnsi="宋体"/>
          <w:b/>
          <w:sz w:val="24"/>
        </w:rPr>
        <w:t>③投标（响应）报价低于采购项目最高限价45%的，即投标（响应）报价&lt;采购项目最高限价×45%；</w:t>
      </w:r>
    </w:p>
    <w:p w14:paraId="551C18F1">
      <w:pPr>
        <w:spacing w:line="360" w:lineRule="auto"/>
        <w:ind w:left="-2" w:firstLine="420"/>
        <w:rPr>
          <w:rFonts w:hint="eastAsia" w:ascii="宋体" w:hAnsi="宋体" w:cs="宋体"/>
          <w:bCs/>
          <w:color w:val="000000"/>
          <w:sz w:val="24"/>
        </w:rPr>
      </w:pPr>
      <w:r>
        <w:rPr>
          <w:rFonts w:hint="eastAsia" w:ascii="宋体" w:hAnsi="宋体"/>
          <w:b/>
          <w:sz w:val="24"/>
        </w:rPr>
        <w:t>④评审委员会基于专业判断，认为供应商报价过低，有可能影响产品质量或者不能诚信履约的其他情形。</w:t>
      </w:r>
    </w:p>
    <w:p w14:paraId="31F5BB3B">
      <w:pPr>
        <w:numPr>
          <w:ilvl w:val="4"/>
          <w:numId w:val="0"/>
        </w:numPr>
        <w:tabs>
          <w:tab w:val="left" w:pos="1080"/>
        </w:tabs>
        <w:spacing w:line="360" w:lineRule="auto"/>
        <w:ind w:firstLine="480"/>
        <w:outlineLvl w:val="3"/>
        <w:rPr>
          <w:rFonts w:hint="eastAsia" w:ascii="宋体" w:hAnsi="宋体" w:cs="宋体"/>
          <w:bCs/>
          <w:sz w:val="24"/>
          <w:szCs w:val="22"/>
        </w:rPr>
      </w:pPr>
      <w:r>
        <w:rPr>
          <w:rFonts w:hint="eastAsia" w:ascii="宋体" w:hAnsi="宋体" w:cs="宋体"/>
          <w:bCs/>
          <w:sz w:val="24"/>
          <w:szCs w:val="22"/>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3B1C8C91">
      <w:pPr>
        <w:numPr>
          <w:ilvl w:val="4"/>
          <w:numId w:val="0"/>
        </w:numPr>
        <w:tabs>
          <w:tab w:val="left" w:pos="1080"/>
        </w:tabs>
        <w:spacing w:line="360" w:lineRule="auto"/>
        <w:ind w:firstLine="480"/>
        <w:outlineLvl w:val="3"/>
        <w:rPr>
          <w:rFonts w:hint="eastAsia" w:ascii="宋体" w:hAnsi="宋体" w:cs="宋体"/>
          <w:bCs/>
          <w:sz w:val="24"/>
          <w:szCs w:val="22"/>
        </w:rPr>
      </w:pPr>
      <w:r>
        <w:rPr>
          <w:rFonts w:hint="eastAsia" w:ascii="宋体" w:hAnsi="宋体" w:cs="宋体"/>
          <w:bCs/>
          <w:sz w:val="24"/>
          <w:szCs w:val="2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149711D">
      <w:pPr>
        <w:numPr>
          <w:ilvl w:val="4"/>
          <w:numId w:val="0"/>
        </w:numPr>
        <w:tabs>
          <w:tab w:val="left" w:pos="1080"/>
        </w:tabs>
        <w:spacing w:line="360" w:lineRule="auto"/>
        <w:ind w:firstLine="480"/>
        <w:outlineLvl w:val="3"/>
        <w:rPr>
          <w:rFonts w:hint="eastAsia" w:ascii="宋体" w:hAnsi="宋体" w:cs="宋体"/>
          <w:bCs/>
          <w:sz w:val="24"/>
          <w:szCs w:val="22"/>
        </w:rPr>
      </w:pPr>
      <w:r>
        <w:rPr>
          <w:rFonts w:hint="eastAsia" w:ascii="宋体" w:hAnsi="宋体" w:cs="宋体"/>
          <w:bCs/>
          <w:sz w:val="24"/>
          <w:szCs w:val="22"/>
        </w:rPr>
        <w:t>异常低价投标（响应）审查的启动原因、审查意见和审查结果应当在评审报告中记录，并随供应商提供的相关书面说明及证明材料，以及评审委员会有关互联网浏览、查询历史一并归档。</w:t>
      </w:r>
    </w:p>
    <w:p w14:paraId="09854898">
      <w:pPr>
        <w:numPr>
          <w:ilvl w:val="4"/>
          <w:numId w:val="0"/>
        </w:numPr>
        <w:tabs>
          <w:tab w:val="left" w:pos="1080"/>
        </w:tabs>
        <w:spacing w:line="360" w:lineRule="auto"/>
        <w:ind w:firstLine="480"/>
        <w:outlineLvl w:val="3"/>
        <w:rPr>
          <w:rFonts w:hint="eastAsia" w:ascii="宋体" w:hAnsi="宋体" w:cs="宋体"/>
          <w:bCs/>
          <w:sz w:val="24"/>
          <w:szCs w:val="22"/>
        </w:rPr>
      </w:pPr>
      <w:r>
        <w:rPr>
          <w:rFonts w:hint="eastAsia" w:ascii="宋体" w:hAnsi="宋体" w:cs="宋体"/>
          <w:bCs/>
          <w:sz w:val="24"/>
          <w:szCs w:val="22"/>
        </w:rPr>
        <w:t>财政部门在投诉处理、监督检查中发现评审委员会未按规定对异常低价开展审查的，依法予以纠正并追究评审专家的法律责任。</w:t>
      </w:r>
    </w:p>
    <w:p w14:paraId="593EA7A3">
      <w:pPr>
        <w:spacing w:line="360" w:lineRule="auto"/>
        <w:ind w:firstLine="238"/>
        <w:outlineLvl w:val="1"/>
        <w:rPr>
          <w:rFonts w:hint="eastAsia" w:ascii="宋体" w:hAnsi="宋体"/>
          <w:b/>
          <w:color w:val="000000"/>
          <w:sz w:val="24"/>
        </w:rPr>
      </w:pPr>
      <w:r>
        <w:rPr>
          <w:rFonts w:hint="eastAsia" w:ascii="宋体" w:hAnsi="宋体"/>
          <w:b/>
          <w:color w:val="000000"/>
          <w:sz w:val="24"/>
        </w:rPr>
        <w:t>（七）</w:t>
      </w:r>
      <w:bookmarkEnd w:id="28"/>
      <w:r>
        <w:rPr>
          <w:rFonts w:hint="eastAsia" w:ascii="宋体" w:hAnsi="宋体"/>
          <w:b/>
          <w:color w:val="000000"/>
          <w:sz w:val="24"/>
        </w:rPr>
        <w:t>投标文件的制作要求：</w:t>
      </w:r>
    </w:p>
    <w:p w14:paraId="53B20FCD">
      <w:pPr>
        <w:spacing w:line="360" w:lineRule="auto"/>
        <w:ind w:firstLine="480"/>
        <w:rPr>
          <w:rFonts w:hint="eastAsia" w:ascii="宋体" w:hAnsi="宋体" w:cs="宋体"/>
          <w:bCs/>
          <w:color w:val="000000"/>
          <w:sz w:val="24"/>
        </w:rPr>
      </w:pPr>
      <w:r>
        <w:rPr>
          <w:rFonts w:hint="eastAsia" w:ascii="宋体" w:hAnsi="宋体" w:cs="宋体"/>
          <w:bCs/>
          <w:color w:val="000000"/>
          <w:sz w:val="24"/>
        </w:rPr>
        <w:t>1.所有文件、往来函件均应使用简体中文（规格、型号辅助符号除外）。</w:t>
      </w:r>
    </w:p>
    <w:p w14:paraId="7115016A">
      <w:pPr>
        <w:spacing w:line="360" w:lineRule="auto"/>
        <w:ind w:firstLine="480"/>
        <w:rPr>
          <w:rFonts w:hint="eastAsia" w:ascii="宋体" w:hAnsi="宋体" w:cs="宋体"/>
          <w:bCs/>
          <w:color w:val="000000"/>
          <w:sz w:val="24"/>
        </w:rPr>
      </w:pPr>
      <w:r>
        <w:rPr>
          <w:rFonts w:hint="eastAsia" w:ascii="宋体" w:hAnsi="宋体" w:cs="宋体"/>
          <w:bCs/>
          <w:color w:val="000000"/>
          <w:sz w:val="24"/>
        </w:rPr>
        <w:t>2.投标文件由投标供应商按给定格式如实填写（编写），须有法人（盖章）、法定代表人或法定代表人授权代表签字或盖章，方为有效，未尽事宜可自行补充。</w:t>
      </w:r>
    </w:p>
    <w:p w14:paraId="4DE42675">
      <w:pPr>
        <w:spacing w:line="360" w:lineRule="auto"/>
        <w:ind w:firstLine="480"/>
        <w:rPr>
          <w:rFonts w:hint="eastAsia" w:ascii="宋体" w:hAnsi="宋体" w:cs="宋体"/>
          <w:bCs/>
          <w:color w:val="000000"/>
          <w:sz w:val="24"/>
        </w:rPr>
      </w:pPr>
      <w:r>
        <w:rPr>
          <w:rFonts w:hint="eastAsia" w:ascii="宋体" w:hAnsi="宋体" w:cs="宋体"/>
          <w:bCs/>
          <w:color w:val="000000"/>
          <w:sz w:val="24"/>
        </w:rPr>
        <w:t>3.投标供应商报价一律以人民币为报价结算货币，结算单位为“元”。</w:t>
      </w:r>
    </w:p>
    <w:p w14:paraId="44A44686">
      <w:pPr>
        <w:spacing w:line="360" w:lineRule="auto"/>
        <w:ind w:firstLine="480"/>
        <w:rPr>
          <w:rFonts w:hint="eastAsia" w:ascii="宋体" w:hAnsi="宋体" w:cs="宋体"/>
          <w:bCs/>
          <w:color w:val="000000"/>
          <w:sz w:val="24"/>
        </w:rPr>
      </w:pPr>
      <w:r>
        <w:rPr>
          <w:rFonts w:hint="eastAsia" w:ascii="宋体" w:hAnsi="宋体" w:cs="宋体"/>
          <w:bCs/>
          <w:color w:val="000000"/>
          <w:sz w:val="24"/>
        </w:rPr>
        <w:t>4.投标文件格式部分，应由投标供应商按给定格式提供，不得更改。</w:t>
      </w:r>
    </w:p>
    <w:p w14:paraId="6D324B5C">
      <w:pPr>
        <w:spacing w:line="360" w:lineRule="auto"/>
        <w:ind w:firstLine="480"/>
        <w:rPr>
          <w:rFonts w:hint="eastAsia" w:ascii="宋体" w:hAnsi="宋体" w:cs="宋体"/>
          <w:bCs/>
          <w:color w:val="000000"/>
          <w:sz w:val="24"/>
        </w:rPr>
      </w:pPr>
      <w:r>
        <w:rPr>
          <w:rFonts w:hint="eastAsia" w:ascii="宋体" w:hAnsi="宋体" w:cs="宋体"/>
          <w:bCs/>
          <w:color w:val="000000"/>
          <w:sz w:val="24"/>
        </w:rPr>
        <w:t>5.投标文件不应有涂改、增删和潦草之处，如有必须修改时，修改处必须有法人、法定代表人或法定代表人授权代表的签章。</w:t>
      </w:r>
    </w:p>
    <w:p w14:paraId="3D81E99B">
      <w:pPr>
        <w:spacing w:line="360" w:lineRule="auto"/>
        <w:ind w:firstLine="480"/>
        <w:rPr>
          <w:rFonts w:hint="eastAsia" w:ascii="宋体" w:hAnsi="宋体" w:cs="宋体"/>
          <w:bCs/>
          <w:color w:val="000000"/>
          <w:sz w:val="24"/>
        </w:rPr>
      </w:pPr>
      <w:r>
        <w:rPr>
          <w:rFonts w:hint="eastAsia" w:ascii="宋体" w:hAnsi="宋体" w:cs="宋体"/>
          <w:bCs/>
          <w:color w:val="000000"/>
          <w:sz w:val="24"/>
        </w:rPr>
        <w:t>6.投标费用自理。</w:t>
      </w:r>
    </w:p>
    <w:p w14:paraId="3BEBA96A">
      <w:pPr>
        <w:spacing w:line="360" w:lineRule="auto"/>
        <w:ind w:firstLine="480"/>
        <w:rPr>
          <w:rFonts w:hint="eastAsia" w:ascii="宋体" w:hAnsi="宋体" w:cs="宋体"/>
          <w:b/>
          <w:color w:val="000000"/>
          <w:sz w:val="24"/>
        </w:rPr>
      </w:pPr>
      <w:r>
        <w:rPr>
          <w:rFonts w:hint="eastAsia" w:ascii="宋体" w:hAnsi="宋体" w:cs="宋体"/>
          <w:bCs/>
          <w:color w:val="000000"/>
          <w:sz w:val="24"/>
        </w:rPr>
        <w:t>7.投标供应商应由其法定代表人或法定代表人授权代表在规定的网上投标时间内，凭CA数字证书登录政府采购交易管理一体化系统获取采购文件，在投标客户端制作投标文件（电子数据），并在投标截止时间之前上传投标文件，</w:t>
      </w:r>
      <w:r>
        <w:rPr>
          <w:rFonts w:hint="eastAsia" w:ascii="宋体" w:hAnsi="宋体" w:cs="宋体"/>
          <w:b/>
          <w:color w:val="000000"/>
          <w:sz w:val="24"/>
        </w:rPr>
        <w:t>各标段投标文件需分别制作、上传。</w:t>
      </w:r>
    </w:p>
    <w:p w14:paraId="5ACF13A2">
      <w:pPr>
        <w:spacing w:line="360" w:lineRule="auto"/>
        <w:ind w:firstLine="480"/>
        <w:rPr>
          <w:rFonts w:hint="eastAsia" w:ascii="宋体" w:hAnsi="宋体" w:cs="宋体"/>
          <w:bCs/>
          <w:color w:val="000000"/>
          <w:sz w:val="24"/>
        </w:rPr>
      </w:pPr>
      <w:r>
        <w:rPr>
          <w:rFonts w:hint="eastAsia" w:ascii="宋体" w:hAnsi="宋体" w:cs="宋体"/>
          <w:bCs/>
          <w:color w:val="000000"/>
          <w:sz w:val="24"/>
        </w:rPr>
        <w:t>8.投标供应商应对CA数字证书妥善保管，如被他人盗用投标，后果自负。</w:t>
      </w:r>
    </w:p>
    <w:p w14:paraId="55311CAB">
      <w:pPr>
        <w:spacing w:line="360" w:lineRule="auto"/>
        <w:ind w:firstLine="480"/>
        <w:rPr>
          <w:rFonts w:hint="eastAsia" w:ascii="宋体" w:hAnsi="宋体" w:cs="宋体"/>
          <w:bCs/>
          <w:color w:val="000000"/>
          <w:sz w:val="24"/>
        </w:rPr>
      </w:pPr>
      <w:r>
        <w:rPr>
          <w:rFonts w:hint="eastAsia" w:ascii="宋体" w:hAnsi="宋体" w:cs="宋体"/>
          <w:bCs/>
          <w:color w:val="000000"/>
          <w:sz w:val="24"/>
        </w:rPr>
        <w:t>9.投标供应商按采购文件规定的网上解密时间进行解密，如未按时解密后果自负。</w:t>
      </w:r>
    </w:p>
    <w:p w14:paraId="5825BEC3">
      <w:pPr>
        <w:spacing w:line="360" w:lineRule="auto"/>
        <w:ind w:firstLine="480"/>
        <w:rPr>
          <w:rFonts w:hint="eastAsia" w:ascii="宋体" w:hAnsi="宋体" w:cs="宋体"/>
          <w:bCs/>
          <w:color w:val="000000"/>
          <w:sz w:val="24"/>
        </w:rPr>
      </w:pPr>
      <w:r>
        <w:rPr>
          <w:rFonts w:hint="eastAsia" w:ascii="宋体" w:hAnsi="宋体" w:cs="宋体"/>
          <w:bCs/>
          <w:color w:val="000000"/>
          <w:sz w:val="24"/>
        </w:rPr>
        <w:t>10.投标供应商应当对采购文件提出的要求和条件作出实质性响应，并在电子投标系统逐条应答。</w:t>
      </w:r>
    </w:p>
    <w:p w14:paraId="3B14153C">
      <w:pPr>
        <w:spacing w:line="360" w:lineRule="auto"/>
        <w:ind w:firstLine="480"/>
        <w:rPr>
          <w:rFonts w:hint="eastAsia" w:ascii="宋体" w:hAnsi="宋体" w:cs="宋体"/>
          <w:bCs/>
          <w:color w:val="000000"/>
          <w:sz w:val="24"/>
        </w:rPr>
      </w:pPr>
      <w:r>
        <w:rPr>
          <w:rFonts w:hint="eastAsia" w:ascii="宋体" w:hAnsi="宋体" w:cs="宋体"/>
          <w:bCs/>
          <w:color w:val="000000"/>
          <w:sz w:val="24"/>
        </w:rPr>
        <w:t>11.投标供应商应对要求提供的资格证明文件（如资质证书、资格证书）、商务资料（如白皮书、彩页、手册、检测报告等）扫描上传至投标系统。</w:t>
      </w:r>
    </w:p>
    <w:p w14:paraId="0C7F62D6">
      <w:pPr>
        <w:spacing w:line="360" w:lineRule="auto"/>
        <w:ind w:firstLine="480"/>
        <w:rPr>
          <w:rFonts w:hint="eastAsia" w:hAnsi="宋体"/>
          <w:bCs/>
          <w:color w:val="000000"/>
          <w:sz w:val="24"/>
        </w:rPr>
      </w:pPr>
      <w:r>
        <w:rPr>
          <w:rFonts w:hint="eastAsia" w:ascii="宋体" w:hAnsi="宋体" w:cs="宋体"/>
          <w:bCs/>
          <w:color w:val="000000"/>
          <w:sz w:val="24"/>
        </w:rPr>
        <w:t>12.投标供应商</w:t>
      </w:r>
      <w:r>
        <w:rPr>
          <w:rFonts w:hint="eastAsia" w:hAnsi="宋体"/>
          <w:bCs/>
          <w:color w:val="000000"/>
          <w:sz w:val="24"/>
        </w:rPr>
        <w:t>进行网上投标请参照《政府采购项目电子交易管理操作指南</w:t>
      </w:r>
      <w:r>
        <w:rPr>
          <w:rFonts w:hint="eastAsia" w:hAnsi="宋体"/>
          <w:bCs/>
          <w:color w:val="000000"/>
          <w:sz w:val="24"/>
          <w:lang w:eastAsia="zh-CN"/>
        </w:rPr>
        <w:t>－</w:t>
      </w:r>
      <w:r>
        <w:rPr>
          <w:rFonts w:hint="eastAsia" w:hAnsi="宋体"/>
          <w:bCs/>
          <w:color w:val="000000"/>
          <w:sz w:val="24"/>
        </w:rPr>
        <w:t>供应商》。</w:t>
      </w:r>
    </w:p>
    <w:p w14:paraId="0DFF5C86">
      <w:pPr>
        <w:tabs>
          <w:tab w:val="left" w:pos="0"/>
        </w:tabs>
        <w:spacing w:line="360" w:lineRule="auto"/>
        <w:ind w:firstLine="482"/>
        <w:rPr>
          <w:rFonts w:hint="eastAsia" w:ascii="宋体" w:hAnsi="宋体"/>
          <w:b/>
          <w:bCs/>
          <w:color w:val="000000"/>
          <w:sz w:val="24"/>
        </w:rPr>
      </w:pPr>
      <w:r>
        <w:rPr>
          <w:rFonts w:hint="eastAsia" w:ascii="宋体" w:hAnsi="宋体"/>
          <w:b/>
          <w:bCs/>
          <w:color w:val="000000"/>
          <w:sz w:val="24"/>
        </w:rPr>
        <w:t>13.暗标编制要求：</w:t>
      </w:r>
    </w:p>
    <w:p w14:paraId="188D3DAD">
      <w:pPr>
        <w:spacing w:line="360" w:lineRule="auto"/>
        <w:ind w:firstLine="424"/>
        <w:rPr>
          <w:rFonts w:hint="eastAsia" w:ascii="宋体" w:hAnsi="宋体"/>
          <w:b/>
          <w:bCs/>
          <w:color w:val="000000"/>
          <w:sz w:val="24"/>
        </w:rPr>
      </w:pPr>
      <w:r>
        <w:rPr>
          <w:rFonts w:hint="eastAsia" w:ascii="宋体" w:hAnsi="宋体"/>
          <w:b/>
          <w:bCs/>
          <w:color w:val="000000"/>
          <w:sz w:val="24"/>
        </w:rPr>
        <w:t>13.1</w:t>
      </w:r>
      <w:bookmarkStart w:id="29" w:name="_Hlk220950682"/>
      <w:r>
        <w:rPr>
          <w:rFonts w:hint="eastAsia" w:ascii="宋体" w:hAnsi="宋体"/>
          <w:b/>
          <w:bCs/>
          <w:color w:val="000000"/>
          <w:sz w:val="24"/>
        </w:rPr>
        <w:t>暗标不得出现投标供应商名称、人员姓名，要求版面整洁、字迹清楚、不许涂改，不得出现能显示企业特征或其他提示性的标记或标识，也不得采用任何不符合常规、有别于其他投标供应商的特殊做法；</w:t>
      </w:r>
      <w:bookmarkEnd w:id="29"/>
    </w:p>
    <w:p w14:paraId="7D83C3C6">
      <w:pPr>
        <w:spacing w:line="360" w:lineRule="auto"/>
        <w:ind w:firstLine="424"/>
        <w:rPr>
          <w:rFonts w:hint="eastAsia" w:ascii="宋体" w:hAnsi="宋体"/>
          <w:b/>
          <w:bCs/>
          <w:color w:val="000000"/>
          <w:sz w:val="24"/>
        </w:rPr>
      </w:pPr>
      <w:r>
        <w:rPr>
          <w:rFonts w:hint="eastAsia" w:ascii="宋体" w:hAnsi="宋体"/>
          <w:b/>
          <w:bCs/>
          <w:color w:val="000000"/>
          <w:sz w:val="24"/>
        </w:rPr>
        <w:t>13.2排版要求：页面采用A4版面，字体为小四号宋体，不得出现彩色文字或彩色图片，不得出现手写，不得有空白页，如有平面布置图、进度表、网络图可采用A3版面编辑，不可编辑的照片、图片、截图中字体及字号不</w:t>
      </w:r>
      <w:r>
        <w:rPr>
          <w:rFonts w:hint="eastAsia" w:ascii="宋体" w:hAnsi="宋体"/>
          <w:b/>
          <w:bCs/>
          <w:color w:val="000000"/>
          <w:sz w:val="24"/>
          <w:lang w:eastAsia="zh-CN"/>
        </w:rPr>
        <w:t>做</w:t>
      </w:r>
      <w:r>
        <w:rPr>
          <w:rFonts w:hint="eastAsia" w:ascii="宋体" w:hAnsi="宋体"/>
          <w:b/>
          <w:bCs/>
          <w:color w:val="000000"/>
          <w:sz w:val="24"/>
        </w:rPr>
        <w:t>限制，对应评分标准模块上传。</w:t>
      </w:r>
    </w:p>
    <w:p w14:paraId="42FA9065">
      <w:pPr>
        <w:spacing w:line="360" w:lineRule="auto"/>
        <w:ind w:firstLine="238"/>
        <w:outlineLvl w:val="1"/>
        <w:rPr>
          <w:rFonts w:hint="eastAsia" w:ascii="宋体" w:hAnsi="宋体"/>
          <w:b/>
          <w:color w:val="000000"/>
          <w:sz w:val="24"/>
        </w:rPr>
      </w:pPr>
      <w:bookmarkStart w:id="30" w:name="_Toc27147"/>
      <w:r>
        <w:rPr>
          <w:rFonts w:hint="eastAsia" w:ascii="宋体" w:hAnsi="宋体"/>
          <w:b/>
          <w:color w:val="000000"/>
          <w:sz w:val="24"/>
        </w:rPr>
        <w:t>（八）无效投标文件的确认：</w:t>
      </w:r>
      <w:bookmarkEnd w:id="30"/>
    </w:p>
    <w:p w14:paraId="21824A23">
      <w:pPr>
        <w:tabs>
          <w:tab w:val="left" w:pos="0"/>
        </w:tabs>
        <w:spacing w:line="440" w:lineRule="exact"/>
        <w:ind w:left="368"/>
        <w:rPr>
          <w:rFonts w:hint="eastAsia" w:ascii="宋体" w:hAnsi="宋体" w:cs="宋体"/>
          <w:bCs/>
          <w:color w:val="000000"/>
          <w:sz w:val="24"/>
          <w:szCs w:val="32"/>
        </w:rPr>
      </w:pPr>
      <w:bookmarkStart w:id="31" w:name="_Hlk42962386"/>
      <w:bookmarkStart w:id="32" w:name="_Toc14508"/>
      <w:r>
        <w:rPr>
          <w:rFonts w:hint="eastAsia" w:ascii="宋体" w:hAnsi="宋体" w:cs="宋体"/>
          <w:bCs/>
          <w:color w:val="000000"/>
          <w:sz w:val="24"/>
          <w:szCs w:val="32"/>
        </w:rPr>
        <w:t>投标供应商有下列情况之一者，其投标文件无效：</w:t>
      </w:r>
    </w:p>
    <w:p w14:paraId="1E62D338">
      <w:pPr>
        <w:numPr>
          <w:ilvl w:val="1"/>
          <w:numId w:val="15"/>
        </w:numPr>
        <w:tabs>
          <w:tab w:val="left" w:pos="0"/>
          <w:tab w:val="left" w:pos="692"/>
          <w:tab w:val="clear" w:pos="704"/>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电子投标文件未按规定期限上传的；</w:t>
      </w:r>
    </w:p>
    <w:p w14:paraId="504DCF27">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电子投标文件未按采购文件要求签章的；</w:t>
      </w:r>
    </w:p>
    <w:p w14:paraId="5410F3C4">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投标人未按采购文件要求解密投标文件的；</w:t>
      </w:r>
    </w:p>
    <w:p w14:paraId="296495EC">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投标人的法定代表人授权代表，无法定代表人授权委托书的；</w:t>
      </w:r>
    </w:p>
    <w:p w14:paraId="12D851E8">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不具备采购文件中规定的资格要求或未按采购文件规定的要求提供资格、资信证明文件；</w:t>
      </w:r>
    </w:p>
    <w:p w14:paraId="0FCAFC96">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被“信用中国”网站（www.creditchina.gov.cn）、中国政府采购网（www.ccgp.gov.cn）列入失信被执行人、重大税收违法案件失信主体、政府采购严重违法失信行为记录名单及其他不符合《中华人民共和国政府采购法》第二十二条规定条件的；</w:t>
      </w:r>
    </w:p>
    <w:p w14:paraId="7948CF05">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投标文件未按采购文件规定的内容和要求填写的；没有在投标系统指定位置上传对应文件、材料的；</w:t>
      </w:r>
    </w:p>
    <w:p w14:paraId="793AEC6C">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电子投标文件图片、字迹模糊不清、无法辨认的；</w:t>
      </w:r>
    </w:p>
    <w:p w14:paraId="648CE3F1">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投标文件中有采购文件未允许提供的选择性内容的；</w:t>
      </w:r>
    </w:p>
    <w:p w14:paraId="0C11865F">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恶意串通其他投标供应商，故意哄抬价格或压价的；</w:t>
      </w:r>
    </w:p>
    <w:p w14:paraId="175C9A9E">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提供虚假材料的（包括工商营业执照、财务报表、资格、资信证明文件等）；</w:t>
      </w:r>
    </w:p>
    <w:p w14:paraId="56A46A67">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投标文件未加盖投标供应商公章及法定代表人或授权代表签字和盖章的；</w:t>
      </w:r>
    </w:p>
    <w:p w14:paraId="7C92C46F">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不同投标供应商委托同一单位或者个人办理投标事宜；</w:t>
      </w:r>
    </w:p>
    <w:p w14:paraId="2586E06B">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不同投标供应商的投标文件载明的项目管理成员或者联系人为同一人的；</w:t>
      </w:r>
    </w:p>
    <w:p w14:paraId="425C39B8">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不同投标供应商的投标文件异常一致或者投标报价呈规律性差异；</w:t>
      </w:r>
    </w:p>
    <w:p w14:paraId="671F214E">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不同投标供应商的单位负责人为同一人或者存在直接控股、管理关系的；</w:t>
      </w:r>
    </w:p>
    <w:p w14:paraId="304DA8E5">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不同投标供应商的委托代理人、项目负责人以及其他相关人员有在同一个单位缴纳社会保险的；</w:t>
      </w:r>
    </w:p>
    <w:p w14:paraId="2E5520D3">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投标文件中含有采购人不能接受的附加条件的；</w:t>
      </w:r>
    </w:p>
    <w:p w14:paraId="12D90B02">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同一投标文件中单位名称落款与公章不是同一单位的；</w:t>
      </w:r>
    </w:p>
    <w:p w14:paraId="2B8802BA">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投标文件中同一方案有选择性报价且未声明以哪一个为准的；</w:t>
      </w:r>
    </w:p>
    <w:p w14:paraId="1BDD597D">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未提供技术标的或技术标（暗标）中出现该投标供应商单位名称、简称、人员姓名、Logo、商标、电话号码等任何标识标记及其他暗示性标志的；</w:t>
      </w:r>
    </w:p>
    <w:p w14:paraId="15BEC191">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投标报价超过采购文件规定的预算金额或者最高限价的；</w:t>
      </w:r>
    </w:p>
    <w:p w14:paraId="52149125">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经评标委员会认定投标供应商的投标报价明显低于其他通过符合性审查投标供应商的报价（有可能影响产品质量或者不能诚信履约的），且投标供应商未能在规定时间内提供书面说明或相关证明材料证明其报价合理性的；</w:t>
      </w:r>
    </w:p>
    <w:p w14:paraId="7A111E7E">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未通过投标文件资格性检查、投标文件符合性检查的；</w:t>
      </w:r>
    </w:p>
    <w:p w14:paraId="7DCBB0BF">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投标供应商的投标报价畸高或畸低，但投标总报价与各分项报价不能相互对应，在询标时没有合理的解释或者不能提供计算依据和报价依据的；</w:t>
      </w:r>
    </w:p>
    <w:p w14:paraId="0A487BA9">
      <w:pPr>
        <w:numPr>
          <w:ilvl w:val="1"/>
          <w:numId w:val="15"/>
        </w:numPr>
        <w:tabs>
          <w:tab w:val="left" w:pos="0"/>
        </w:tabs>
        <w:spacing w:line="440" w:lineRule="exact"/>
        <w:ind w:left="0" w:firstLine="420"/>
        <w:rPr>
          <w:rFonts w:hint="eastAsia" w:ascii="宋体" w:hAnsi="宋体" w:cs="宋体"/>
          <w:bCs/>
          <w:color w:val="000000"/>
          <w:sz w:val="24"/>
          <w:szCs w:val="32"/>
        </w:rPr>
      </w:pPr>
      <w:r>
        <w:rPr>
          <w:rFonts w:hint="eastAsia" w:ascii="宋体" w:hAnsi="宋体" w:cs="宋体"/>
          <w:bCs/>
          <w:color w:val="000000"/>
          <w:sz w:val="24"/>
          <w:szCs w:val="32"/>
        </w:rPr>
        <w:t>投标文件内容不全或不符合法律法规和采购文件中规定的其他实质性要求的。</w:t>
      </w:r>
    </w:p>
    <w:bookmarkEnd w:id="31"/>
    <w:bookmarkEnd w:id="32"/>
    <w:p w14:paraId="19BCC801">
      <w:pPr>
        <w:spacing w:line="360" w:lineRule="auto"/>
        <w:ind w:firstLine="238"/>
        <w:outlineLvl w:val="1"/>
        <w:rPr>
          <w:rFonts w:hint="eastAsia" w:ascii="宋体" w:hAnsi="宋体"/>
          <w:b/>
          <w:color w:val="000000"/>
          <w:sz w:val="24"/>
        </w:rPr>
      </w:pPr>
      <w:bookmarkStart w:id="33" w:name="_Toc88840707"/>
      <w:bookmarkStart w:id="34" w:name="_Toc88840734"/>
      <w:bookmarkStart w:id="35" w:name="_Toc1197"/>
      <w:r>
        <w:rPr>
          <w:rFonts w:hint="eastAsia" w:ascii="宋体" w:hAnsi="宋体"/>
          <w:b/>
          <w:color w:val="000000"/>
          <w:sz w:val="24"/>
        </w:rPr>
        <w:t>（九） 开标、评标：</w:t>
      </w:r>
      <w:bookmarkEnd w:id="33"/>
      <w:bookmarkEnd w:id="34"/>
      <w:bookmarkEnd w:id="35"/>
    </w:p>
    <w:p w14:paraId="7A519E62">
      <w:pPr>
        <w:tabs>
          <w:tab w:val="left" w:pos="945"/>
        </w:tabs>
        <w:spacing w:line="440" w:lineRule="exact"/>
        <w:ind w:firstLine="482"/>
        <w:rPr>
          <w:rFonts w:hint="eastAsia" w:ascii="宋体" w:hAnsi="宋体"/>
          <w:b/>
          <w:color w:val="000000"/>
          <w:sz w:val="24"/>
        </w:rPr>
      </w:pPr>
      <w:bookmarkStart w:id="36" w:name="_Toc98277343"/>
      <w:bookmarkStart w:id="37" w:name="_Toc116946298"/>
      <w:bookmarkStart w:id="38" w:name="_Hlk220950745"/>
      <w:r>
        <w:rPr>
          <w:rFonts w:hint="eastAsia" w:ascii="宋体" w:hAnsi="宋体"/>
          <w:b/>
          <w:color w:val="000000"/>
          <w:sz w:val="24"/>
        </w:rPr>
        <w:t>1</w:t>
      </w:r>
      <w:r>
        <w:rPr>
          <w:rFonts w:ascii="宋体" w:hAnsi="宋体"/>
          <w:b/>
          <w:color w:val="000000"/>
          <w:sz w:val="24"/>
        </w:rPr>
        <w:t>.</w:t>
      </w:r>
      <w:r>
        <w:rPr>
          <w:rFonts w:hint="eastAsia" w:ascii="宋体" w:hAnsi="宋体"/>
          <w:b/>
          <w:color w:val="000000"/>
          <w:sz w:val="24"/>
        </w:rPr>
        <w:t>开标工作程序</w:t>
      </w:r>
      <w:bookmarkEnd w:id="36"/>
      <w:bookmarkEnd w:id="37"/>
    </w:p>
    <w:p w14:paraId="28361582">
      <w:pPr>
        <w:tabs>
          <w:tab w:val="left" w:pos="480"/>
        </w:tabs>
        <w:spacing w:line="440" w:lineRule="exact"/>
        <w:ind w:firstLine="480"/>
        <w:rPr>
          <w:rFonts w:hint="eastAsia" w:ascii="宋体" w:hAnsi="宋体"/>
          <w:bCs/>
          <w:color w:val="000000"/>
          <w:sz w:val="24"/>
        </w:rPr>
      </w:pPr>
      <w:bookmarkStart w:id="39" w:name="_Toc98277344"/>
      <w:bookmarkStart w:id="40" w:name="_Toc116946299"/>
      <w:r>
        <w:rPr>
          <w:rFonts w:hint="eastAsia" w:ascii="宋体" w:hAnsi="宋体"/>
          <w:bCs/>
          <w:color w:val="000000"/>
          <w:sz w:val="24"/>
        </w:rPr>
        <w:t>1.</w:t>
      </w:r>
      <w:bookmarkStart w:id="41" w:name="_Hlk71662661"/>
      <w:r>
        <w:rPr>
          <w:rFonts w:hint="eastAsia" w:ascii="宋体" w:hAnsi="宋体"/>
          <w:bCs/>
          <w:color w:val="000000"/>
          <w:sz w:val="24"/>
        </w:rPr>
        <w:t>1代理机构将在招标公告中规定的时间和地点组织开标。投标供应商应当按照《“苏采云”系统供应商操作手册》规定，参加开标活动和在苏采云系统规定的时间内对投标文件进行解密。</w:t>
      </w:r>
    </w:p>
    <w:p w14:paraId="3DE3D21A">
      <w:pPr>
        <w:tabs>
          <w:tab w:val="left" w:pos="480"/>
        </w:tabs>
        <w:spacing w:line="440" w:lineRule="exact"/>
        <w:ind w:firstLine="480"/>
        <w:rPr>
          <w:rFonts w:hint="eastAsia" w:ascii="宋体" w:hAnsi="宋体"/>
          <w:bCs/>
          <w:color w:val="000000"/>
          <w:sz w:val="24"/>
        </w:rPr>
      </w:pPr>
      <w:r>
        <w:rPr>
          <w:rFonts w:ascii="宋体" w:hAnsi="宋体"/>
          <w:bCs/>
          <w:color w:val="000000"/>
          <w:sz w:val="24"/>
        </w:rPr>
        <w:t>1</w:t>
      </w:r>
      <w:r>
        <w:rPr>
          <w:rFonts w:hint="eastAsia" w:ascii="宋体" w:hAnsi="宋体"/>
          <w:bCs/>
          <w:color w:val="000000"/>
          <w:sz w:val="24"/>
        </w:rPr>
        <w:t>.2开标仪式由代理机构组织。苏采云系统将自动对项目进行开标，并宣布各投标供应商名称和投标价格。</w:t>
      </w:r>
    </w:p>
    <w:p w14:paraId="67FFF9EC">
      <w:pPr>
        <w:tabs>
          <w:tab w:val="left" w:pos="480"/>
        </w:tabs>
        <w:spacing w:line="440" w:lineRule="exact"/>
        <w:ind w:firstLine="480"/>
        <w:rPr>
          <w:rFonts w:hint="eastAsia" w:ascii="宋体" w:hAnsi="宋体"/>
          <w:bCs/>
          <w:color w:val="000000"/>
          <w:sz w:val="24"/>
        </w:rPr>
      </w:pPr>
      <w:r>
        <w:rPr>
          <w:rFonts w:ascii="宋体" w:hAnsi="宋体"/>
          <w:bCs/>
          <w:color w:val="000000"/>
          <w:sz w:val="24"/>
        </w:rPr>
        <w:t>1</w:t>
      </w:r>
      <w:r>
        <w:rPr>
          <w:rFonts w:hint="eastAsia" w:ascii="宋体" w:hAnsi="宋体"/>
          <w:bCs/>
          <w:color w:val="000000"/>
          <w:sz w:val="24"/>
        </w:rPr>
        <w:t>.3投标供应商在开标过程中涉及的投标文件解密、开标结果确认等工作，应按照《“苏采云”系统供应商操作手册》规定执行。</w:t>
      </w:r>
    </w:p>
    <w:p w14:paraId="6223C1B4">
      <w:pPr>
        <w:tabs>
          <w:tab w:val="left" w:pos="480"/>
        </w:tabs>
        <w:spacing w:line="440" w:lineRule="exact"/>
        <w:ind w:firstLine="480"/>
        <w:rPr>
          <w:rFonts w:hint="eastAsia" w:ascii="宋体" w:hAnsi="宋体"/>
          <w:bCs/>
          <w:color w:val="000000"/>
          <w:sz w:val="24"/>
        </w:rPr>
      </w:pPr>
      <w:r>
        <w:rPr>
          <w:rFonts w:ascii="宋体" w:hAnsi="宋体"/>
          <w:bCs/>
          <w:color w:val="000000"/>
          <w:sz w:val="24"/>
        </w:rPr>
        <w:t>1</w:t>
      </w:r>
      <w:r>
        <w:rPr>
          <w:rFonts w:hint="eastAsia" w:ascii="宋体" w:hAnsi="宋体"/>
          <w:bCs/>
          <w:color w:val="000000"/>
          <w:sz w:val="24"/>
        </w:rPr>
        <w:t>.4投标供应商如果对开标过程和开标记录有疑义，应当根据《“苏采云”系统供应商操作手册》规定提出，如苏采云系统中《开标记录表》宣布后5分钟内未提出的，视同认可开标结果。</w:t>
      </w:r>
      <w:bookmarkEnd w:id="39"/>
      <w:bookmarkEnd w:id="40"/>
    </w:p>
    <w:p w14:paraId="10CAF09C">
      <w:pPr>
        <w:tabs>
          <w:tab w:val="left" w:pos="480"/>
        </w:tabs>
        <w:spacing w:line="440" w:lineRule="exact"/>
        <w:ind w:firstLine="482"/>
        <w:rPr>
          <w:rFonts w:hint="eastAsia" w:ascii="宋体" w:hAnsi="宋体"/>
          <w:bCs/>
          <w:color w:val="000000"/>
          <w:sz w:val="24"/>
        </w:rPr>
      </w:pPr>
      <w:bookmarkStart w:id="42" w:name="_Toc116946300"/>
      <w:bookmarkStart w:id="43" w:name="_Toc98277345"/>
      <w:r>
        <w:rPr>
          <w:rFonts w:hint="eastAsia" w:ascii="宋体" w:hAnsi="宋体"/>
          <w:bCs/>
          <w:color w:val="000000"/>
          <w:sz w:val="24"/>
        </w:rPr>
        <w:t>1.</w:t>
      </w:r>
      <w:r>
        <w:rPr>
          <w:rFonts w:ascii="宋体" w:hAnsi="宋体"/>
          <w:bCs/>
          <w:color w:val="000000"/>
          <w:sz w:val="24"/>
        </w:rPr>
        <w:t>5</w:t>
      </w:r>
      <w:r>
        <w:rPr>
          <w:rFonts w:hint="eastAsia" w:ascii="宋体" w:hAnsi="宋体"/>
          <w:bCs/>
          <w:color w:val="000000"/>
          <w:sz w:val="24"/>
        </w:rPr>
        <w:t>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42"/>
      <w:bookmarkEnd w:id="43"/>
    </w:p>
    <w:p w14:paraId="547D3875">
      <w:pPr>
        <w:tabs>
          <w:tab w:val="left" w:pos="480"/>
        </w:tabs>
        <w:spacing w:line="440" w:lineRule="exact"/>
        <w:ind w:firstLine="480"/>
        <w:rPr>
          <w:rFonts w:hint="eastAsia" w:ascii="宋体" w:hAnsi="宋体"/>
          <w:bCs/>
          <w:color w:val="000000"/>
          <w:sz w:val="24"/>
        </w:rPr>
      </w:pPr>
      <w:bookmarkStart w:id="44" w:name="_Toc98277346"/>
      <w:bookmarkStart w:id="45" w:name="_Toc116946301"/>
      <w:r>
        <w:rPr>
          <w:rFonts w:hint="eastAsia" w:ascii="宋体" w:hAnsi="宋体"/>
          <w:bCs/>
          <w:color w:val="000000"/>
          <w:sz w:val="24"/>
        </w:rPr>
        <w:t>1.</w:t>
      </w:r>
      <w:r>
        <w:rPr>
          <w:rFonts w:ascii="宋体" w:hAnsi="宋体"/>
          <w:bCs/>
          <w:color w:val="000000"/>
          <w:sz w:val="24"/>
        </w:rPr>
        <w:t>6</w:t>
      </w:r>
      <w:r>
        <w:rPr>
          <w:rFonts w:hint="eastAsia" w:ascii="宋体" w:hAnsi="宋体"/>
          <w:bCs/>
          <w:color w:val="000000"/>
          <w:sz w:val="24"/>
        </w:rPr>
        <w:t>投标截止时间后参加投标的供应商或解密投标文件的供应商不足三家的，不进行评审。</w:t>
      </w:r>
      <w:bookmarkEnd w:id="41"/>
      <w:bookmarkEnd w:id="44"/>
      <w:bookmarkEnd w:id="45"/>
    </w:p>
    <w:p w14:paraId="62EBCBA6">
      <w:pPr>
        <w:spacing w:line="360" w:lineRule="auto"/>
        <w:ind w:firstLine="480"/>
        <w:rPr>
          <w:rFonts w:hint="eastAsia" w:ascii="宋体" w:hAnsi="宋体" w:cs="宋体"/>
          <w:color w:val="000000"/>
          <w:sz w:val="24"/>
        </w:rPr>
      </w:pPr>
      <w:r>
        <w:rPr>
          <w:rFonts w:hint="eastAsia" w:ascii="宋体" w:hAnsi="宋体" w:cs="宋体"/>
          <w:color w:val="000000"/>
          <w:sz w:val="24"/>
        </w:rPr>
        <w:t>1.7</w:t>
      </w:r>
      <w:r>
        <w:rPr>
          <w:rFonts w:hint="eastAsia" w:ascii="宋体" w:hAnsi="宋体"/>
          <w:bCs/>
          <w:color w:val="000000"/>
          <w:sz w:val="24"/>
        </w:rPr>
        <w:t>投标文件报价出现前后不一致的，按照下列规定修正</w:t>
      </w:r>
      <w:r>
        <w:rPr>
          <w:rFonts w:hint="eastAsia" w:ascii="宋体" w:hAnsi="宋体" w:cs="宋体"/>
          <w:color w:val="000000"/>
          <w:sz w:val="24"/>
        </w:rPr>
        <w:t>：</w:t>
      </w:r>
    </w:p>
    <w:p w14:paraId="0AF095C5">
      <w:pPr>
        <w:spacing w:line="360" w:lineRule="auto"/>
        <w:ind w:firstLine="480"/>
        <w:rPr>
          <w:rFonts w:hAnsi="Calibri"/>
          <w:color w:val="000000"/>
          <w:sz w:val="24"/>
        </w:rPr>
      </w:pPr>
      <w:r>
        <w:rPr>
          <w:rFonts w:hint="eastAsia" w:hAnsi="Calibri"/>
          <w:color w:val="000000"/>
          <w:sz w:val="24"/>
        </w:rPr>
        <w:t>（1）投标文件中开标一览表（报价表）内容与投标文件中相应内容不一致的，以开标一览表（报价表）为准；</w:t>
      </w:r>
    </w:p>
    <w:p w14:paraId="4AAE60B6">
      <w:pPr>
        <w:tabs>
          <w:tab w:val="left" w:pos="510"/>
          <w:tab w:val="left" w:pos="945"/>
        </w:tabs>
        <w:spacing w:line="360" w:lineRule="auto"/>
        <w:ind w:firstLine="480"/>
        <w:rPr>
          <w:rFonts w:hAnsi="Calibri"/>
          <w:color w:val="000000"/>
          <w:sz w:val="24"/>
        </w:rPr>
      </w:pPr>
      <w:r>
        <w:rPr>
          <w:rFonts w:hint="eastAsia" w:hAnsi="Calibri"/>
          <w:color w:val="000000"/>
          <w:sz w:val="24"/>
        </w:rPr>
        <w:t>（2）大写金额和小写金额不一致的，以大写金额为准；</w:t>
      </w:r>
    </w:p>
    <w:p w14:paraId="1EC0FE29">
      <w:pPr>
        <w:tabs>
          <w:tab w:val="left" w:pos="510"/>
          <w:tab w:val="left" w:pos="945"/>
        </w:tabs>
        <w:spacing w:line="360" w:lineRule="auto"/>
        <w:ind w:firstLine="480"/>
        <w:rPr>
          <w:rFonts w:hAnsi="Calibri"/>
          <w:color w:val="000000"/>
          <w:sz w:val="24"/>
        </w:rPr>
      </w:pPr>
      <w:r>
        <w:rPr>
          <w:rFonts w:hint="eastAsia" w:hAnsi="Calibri"/>
          <w:color w:val="000000"/>
          <w:sz w:val="24"/>
        </w:rPr>
        <w:t>（3）单价金额小数点或者百分比有明显错位的，以开标一览表的总价为准，并修改单价；</w:t>
      </w:r>
    </w:p>
    <w:p w14:paraId="6CE32EC7">
      <w:pPr>
        <w:tabs>
          <w:tab w:val="left" w:pos="510"/>
          <w:tab w:val="left" w:pos="945"/>
        </w:tabs>
        <w:spacing w:line="360" w:lineRule="auto"/>
        <w:ind w:firstLine="480"/>
        <w:rPr>
          <w:rFonts w:hAnsi="Calibri"/>
          <w:color w:val="000000"/>
          <w:sz w:val="24"/>
        </w:rPr>
      </w:pPr>
      <w:r>
        <w:rPr>
          <w:rFonts w:hint="eastAsia" w:hAnsi="Calibri"/>
          <w:color w:val="000000"/>
          <w:sz w:val="24"/>
        </w:rPr>
        <w:t>（4）总价金额与按单价汇总金额不一致的，以单价金额计算结果为准。</w:t>
      </w:r>
    </w:p>
    <w:p w14:paraId="628677DC">
      <w:pPr>
        <w:tabs>
          <w:tab w:val="left" w:pos="510"/>
          <w:tab w:val="left" w:pos="945"/>
        </w:tabs>
        <w:spacing w:line="360" w:lineRule="auto"/>
        <w:ind w:firstLine="480"/>
        <w:rPr>
          <w:rFonts w:hint="eastAsia" w:ascii="宋体" w:hAnsi="宋体"/>
          <w:bCs/>
          <w:color w:val="000000"/>
          <w:sz w:val="24"/>
        </w:rPr>
      </w:pPr>
      <w:bookmarkStart w:id="46" w:name="_Toc116946307"/>
      <w:bookmarkStart w:id="47" w:name="_Toc98277352"/>
      <w:r>
        <w:rPr>
          <w:rFonts w:hint="eastAsia" w:ascii="宋体" w:hAnsi="宋体"/>
          <w:bCs/>
          <w:color w:val="000000"/>
          <w:sz w:val="24"/>
        </w:rPr>
        <w:t>同时出现两种以上不一致的，按照上述（1）</w:t>
      </w:r>
      <w:r>
        <w:rPr>
          <w:rFonts w:hint="eastAsia" w:ascii="宋体" w:hAnsi="宋体"/>
          <w:bCs/>
          <w:color w:val="000000"/>
          <w:sz w:val="24"/>
          <w:lang w:eastAsia="zh-CN"/>
        </w:rPr>
        <w:t>－</w:t>
      </w:r>
      <w:r>
        <w:rPr>
          <w:rFonts w:hint="eastAsia" w:ascii="宋体" w:hAnsi="宋体"/>
          <w:bCs/>
          <w:color w:val="000000"/>
          <w:sz w:val="24"/>
        </w:rPr>
        <w:t>（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46"/>
      <w:bookmarkEnd w:id="47"/>
    </w:p>
    <w:p w14:paraId="5BB11E98">
      <w:pPr>
        <w:tabs>
          <w:tab w:val="left" w:pos="945"/>
        </w:tabs>
        <w:spacing w:line="440" w:lineRule="exact"/>
        <w:ind w:firstLine="482"/>
        <w:rPr>
          <w:rFonts w:hint="eastAsia" w:ascii="宋体" w:hAnsi="宋体"/>
          <w:b/>
          <w:color w:val="000000"/>
          <w:sz w:val="24"/>
        </w:rPr>
      </w:pPr>
      <w:bookmarkStart w:id="48" w:name="_Toc116946308"/>
      <w:bookmarkStart w:id="49" w:name="_Toc98277353"/>
      <w:r>
        <w:rPr>
          <w:rFonts w:hint="eastAsia" w:ascii="宋体" w:hAnsi="宋体"/>
          <w:b/>
          <w:color w:val="000000"/>
          <w:sz w:val="24"/>
        </w:rPr>
        <w:t>2.投标供应商资格审查</w:t>
      </w:r>
      <w:bookmarkEnd w:id="48"/>
      <w:bookmarkEnd w:id="49"/>
    </w:p>
    <w:p w14:paraId="34EF87BC">
      <w:pPr>
        <w:tabs>
          <w:tab w:val="left" w:pos="480"/>
        </w:tabs>
        <w:spacing w:line="440" w:lineRule="exact"/>
        <w:ind w:firstLine="480"/>
        <w:rPr>
          <w:rFonts w:hint="eastAsia" w:ascii="宋体" w:hAnsi="宋体"/>
          <w:bCs/>
          <w:color w:val="000000"/>
          <w:sz w:val="24"/>
        </w:rPr>
      </w:pPr>
      <w:bookmarkStart w:id="50" w:name="_Toc116946309"/>
      <w:bookmarkStart w:id="51" w:name="_Toc98277354"/>
      <w:r>
        <w:rPr>
          <w:rFonts w:ascii="宋体" w:hAnsi="宋体"/>
          <w:bCs/>
          <w:color w:val="000000"/>
          <w:sz w:val="24"/>
        </w:rPr>
        <w:t>2.</w:t>
      </w:r>
      <w:r>
        <w:rPr>
          <w:rFonts w:hint="eastAsia" w:ascii="宋体" w:hAnsi="宋体"/>
          <w:bCs/>
          <w:color w:val="000000"/>
          <w:sz w:val="24"/>
        </w:rPr>
        <w:t>1公开招标采购项目开标结束后，投标文件资格性检查由采购人或采购代理机构组建的资格审查小组负责。</w:t>
      </w:r>
      <w:bookmarkEnd w:id="50"/>
      <w:bookmarkEnd w:id="51"/>
    </w:p>
    <w:p w14:paraId="6436FAF5">
      <w:pPr>
        <w:tabs>
          <w:tab w:val="left" w:pos="480"/>
        </w:tabs>
        <w:spacing w:line="440" w:lineRule="exact"/>
        <w:ind w:firstLine="480"/>
        <w:rPr>
          <w:rFonts w:hint="eastAsia" w:ascii="宋体" w:hAnsi="宋体"/>
          <w:bCs/>
          <w:color w:val="000000"/>
          <w:sz w:val="24"/>
        </w:rPr>
      </w:pPr>
      <w:bookmarkStart w:id="52" w:name="_Toc116946310"/>
      <w:bookmarkStart w:id="53" w:name="_Toc98277355"/>
      <w:r>
        <w:rPr>
          <w:rFonts w:hint="eastAsia" w:ascii="宋体" w:hAnsi="宋体"/>
          <w:bCs/>
          <w:color w:val="000000"/>
          <w:sz w:val="24"/>
        </w:rPr>
        <w:t>2</w:t>
      </w:r>
      <w:r>
        <w:rPr>
          <w:rFonts w:ascii="宋体" w:hAnsi="宋体"/>
          <w:bCs/>
          <w:color w:val="000000"/>
          <w:sz w:val="24"/>
        </w:rPr>
        <w:t>.2</w:t>
      </w:r>
      <w:r>
        <w:rPr>
          <w:rFonts w:hint="eastAsia" w:ascii="宋体" w:hAnsi="宋体"/>
          <w:bCs/>
          <w:color w:val="000000"/>
          <w:sz w:val="24"/>
        </w:rPr>
        <w:t>依据法律法规和招标文件的规定，对投标文件中的法定代表人授权代表是否提供有效的身份证明和法定代表人授权委托书等资格、资信证明等进行审查，以确定投标供应商提供的资格证明的合法性、真实性，是否具备投标资格。</w:t>
      </w:r>
      <w:bookmarkEnd w:id="52"/>
      <w:bookmarkEnd w:id="53"/>
    </w:p>
    <w:p w14:paraId="2C4663AB">
      <w:pPr>
        <w:tabs>
          <w:tab w:val="left" w:pos="480"/>
        </w:tabs>
        <w:spacing w:line="440" w:lineRule="exact"/>
        <w:ind w:firstLine="480"/>
        <w:rPr>
          <w:rFonts w:hint="eastAsia" w:ascii="宋体" w:hAnsi="宋体"/>
          <w:bCs/>
          <w:color w:val="000000"/>
          <w:sz w:val="24"/>
        </w:rPr>
      </w:pPr>
      <w:bookmarkStart w:id="54" w:name="_Toc116946311"/>
      <w:bookmarkStart w:id="55" w:name="_Toc98277356"/>
      <w:r>
        <w:rPr>
          <w:rFonts w:ascii="宋体" w:hAnsi="宋体"/>
          <w:bCs/>
          <w:color w:val="000000"/>
          <w:sz w:val="24"/>
        </w:rPr>
        <w:t>2</w:t>
      </w:r>
      <w:r>
        <w:rPr>
          <w:rFonts w:hint="eastAsia" w:ascii="宋体" w:hAnsi="宋体"/>
          <w:bCs/>
          <w:color w:val="000000"/>
          <w:sz w:val="24"/>
        </w:rPr>
        <w:t>.</w:t>
      </w:r>
      <w:r>
        <w:rPr>
          <w:rFonts w:ascii="宋体" w:hAnsi="宋体"/>
          <w:bCs/>
          <w:color w:val="000000"/>
          <w:sz w:val="24"/>
        </w:rPr>
        <w:t>3</w:t>
      </w:r>
      <w:r>
        <w:rPr>
          <w:rFonts w:hint="eastAsia" w:ascii="宋体" w:hAnsi="宋体"/>
          <w:bCs/>
          <w:color w:val="000000"/>
          <w:sz w:val="24"/>
        </w:rPr>
        <w:t>关于对参与供应商信用记录的政府采购要求：投标</w:t>
      </w:r>
      <w:r>
        <w:rPr>
          <w:rFonts w:ascii="宋体" w:hAnsi="宋体"/>
          <w:bCs/>
          <w:color w:val="000000"/>
          <w:sz w:val="24"/>
        </w:rPr>
        <w:t>供应商</w:t>
      </w:r>
      <w:r>
        <w:rPr>
          <w:rFonts w:hint="eastAsia" w:ascii="宋体" w:hAnsi="宋体"/>
          <w:bCs/>
          <w:color w:val="000000"/>
          <w:sz w:val="24"/>
        </w:rPr>
        <w:t>未被“信用中国”（www.creditchina.gov.cn）、中国政府采购网（www.ccgp.gov.cn）列入失信被执行人、重大税收违法失信主体、政府采购严重违法失信行为记录名单</w:t>
      </w:r>
      <w:r>
        <w:rPr>
          <w:rFonts w:ascii="宋体" w:hAnsi="宋体"/>
          <w:bCs/>
          <w:color w:val="000000"/>
          <w:sz w:val="24"/>
        </w:rPr>
        <w:t>。（</w:t>
      </w:r>
      <w:r>
        <w:rPr>
          <w:rFonts w:hint="eastAsia" w:ascii="宋体" w:hAnsi="宋体"/>
          <w:bCs/>
          <w:color w:val="000000"/>
          <w:sz w:val="24"/>
        </w:rPr>
        <w:t>有上述处罚记录但处罚期已届满的，视为无记录，以代理机构评标当日查询结果为准</w:t>
      </w:r>
      <w:r>
        <w:rPr>
          <w:rFonts w:ascii="宋体" w:hAnsi="宋体"/>
          <w:bCs/>
          <w:color w:val="000000"/>
          <w:sz w:val="24"/>
        </w:rPr>
        <w:t>）</w:t>
      </w:r>
      <w:r>
        <w:rPr>
          <w:rFonts w:hint="eastAsia" w:ascii="宋体" w:hAnsi="宋体"/>
          <w:bCs/>
          <w:color w:val="000000"/>
          <w:sz w:val="24"/>
        </w:rPr>
        <w:t>。</w:t>
      </w:r>
      <w:bookmarkEnd w:id="54"/>
      <w:bookmarkEnd w:id="55"/>
    </w:p>
    <w:p w14:paraId="236A68B8">
      <w:pPr>
        <w:tabs>
          <w:tab w:val="left" w:pos="480"/>
        </w:tabs>
        <w:spacing w:line="440" w:lineRule="exact"/>
        <w:ind w:firstLine="480"/>
        <w:rPr>
          <w:rFonts w:hint="eastAsia" w:ascii="宋体" w:hAnsi="宋体"/>
          <w:bCs/>
          <w:color w:val="000000"/>
          <w:sz w:val="24"/>
        </w:rPr>
      </w:pPr>
      <w:r>
        <w:rPr>
          <w:rFonts w:hint="eastAsia" w:ascii="宋体" w:hAnsi="宋体"/>
          <w:bCs/>
          <w:color w:val="000000"/>
          <w:sz w:val="24"/>
        </w:rPr>
        <w:t>对信用记录查询结果显示被列入失信被执行人、重大税收违法失信主体、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bCs/>
          <w:color w:val="000000"/>
          <w:sz w:val="24"/>
          <w:lang w:eastAsia="zh-CN"/>
        </w:rPr>
        <w:t>〔2015〕150号</w:t>
      </w:r>
      <w:r>
        <w:rPr>
          <w:rFonts w:hint="eastAsia" w:ascii="宋体" w:hAnsi="宋体"/>
          <w:bCs/>
          <w:color w:val="000000"/>
          <w:sz w:val="24"/>
        </w:rPr>
        <w:t>《关于规范政府采购行政处罚有关问题的通知》，相关行政处罚决定在全国范围内生效）。</w:t>
      </w:r>
    </w:p>
    <w:p w14:paraId="44402D44">
      <w:pPr>
        <w:tabs>
          <w:tab w:val="left" w:pos="480"/>
        </w:tabs>
        <w:spacing w:line="440" w:lineRule="exact"/>
        <w:ind w:firstLine="480"/>
        <w:rPr>
          <w:rFonts w:hint="eastAsia" w:ascii="宋体" w:hAnsi="宋体"/>
          <w:bCs/>
          <w:color w:val="000000"/>
          <w:sz w:val="24"/>
        </w:rPr>
      </w:pPr>
      <w:bookmarkStart w:id="56" w:name="_Toc116946312"/>
      <w:bookmarkStart w:id="57" w:name="_Toc98277357"/>
      <w:r>
        <w:rPr>
          <w:rFonts w:hint="eastAsia" w:ascii="宋体" w:hAnsi="宋体"/>
          <w:bCs/>
          <w:color w:val="000000"/>
          <w:sz w:val="24"/>
        </w:rPr>
        <w:t>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56"/>
      <w:bookmarkEnd w:id="57"/>
    </w:p>
    <w:p w14:paraId="6D155C0C">
      <w:pPr>
        <w:tabs>
          <w:tab w:val="left" w:pos="480"/>
        </w:tabs>
        <w:spacing w:line="440" w:lineRule="exact"/>
        <w:ind w:firstLine="480"/>
        <w:rPr>
          <w:rFonts w:hint="eastAsia" w:ascii="宋体" w:hAnsi="宋体"/>
          <w:bCs/>
          <w:color w:val="000000"/>
          <w:sz w:val="24"/>
        </w:rPr>
      </w:pPr>
      <w:bookmarkStart w:id="58" w:name="_Toc98277358"/>
      <w:bookmarkStart w:id="59" w:name="_Toc116946314"/>
      <w:r>
        <w:rPr>
          <w:rFonts w:hint="eastAsia" w:ascii="宋体" w:hAnsi="宋体"/>
          <w:bCs/>
          <w:color w:val="000000"/>
          <w:sz w:val="24"/>
        </w:rPr>
        <w:t>2.5资格审查不合格的投标供应商的投标文件不进入后续评审。</w:t>
      </w:r>
      <w:bookmarkEnd w:id="58"/>
      <w:bookmarkEnd w:id="59"/>
    </w:p>
    <w:p w14:paraId="67792A19">
      <w:pPr>
        <w:tabs>
          <w:tab w:val="left" w:pos="1365"/>
        </w:tabs>
        <w:spacing w:line="440" w:lineRule="exact"/>
        <w:ind w:firstLine="566"/>
        <w:rPr>
          <w:rFonts w:hint="eastAsia" w:ascii="宋体" w:hAnsi="宋体"/>
          <w:b/>
          <w:bCs/>
          <w:color w:val="000000"/>
          <w:sz w:val="24"/>
        </w:rPr>
      </w:pPr>
      <w:r>
        <w:rPr>
          <w:rFonts w:ascii="宋体" w:hAnsi="宋体"/>
          <w:b/>
          <w:bCs/>
          <w:color w:val="000000"/>
          <w:sz w:val="24"/>
        </w:rPr>
        <w:t>3.</w:t>
      </w:r>
      <w:r>
        <w:rPr>
          <w:rFonts w:hint="eastAsia" w:ascii="宋体" w:hAnsi="宋体"/>
          <w:b/>
          <w:bCs/>
          <w:color w:val="000000"/>
          <w:sz w:val="24"/>
        </w:rPr>
        <w:t>评标工作程序</w:t>
      </w:r>
    </w:p>
    <w:p w14:paraId="2E50F718">
      <w:pPr>
        <w:tabs>
          <w:tab w:val="left" w:pos="525"/>
        </w:tabs>
        <w:spacing w:line="360" w:lineRule="auto"/>
        <w:ind w:firstLine="480"/>
        <w:rPr>
          <w:rFonts w:hint="eastAsia" w:ascii="宋体" w:hAnsi="宋体"/>
          <w:bCs/>
          <w:color w:val="000000"/>
          <w:sz w:val="24"/>
        </w:rPr>
      </w:pPr>
      <w:r>
        <w:rPr>
          <w:rFonts w:hint="eastAsia" w:ascii="宋体" w:hAnsi="宋体"/>
          <w:bCs/>
          <w:color w:val="000000"/>
          <w:sz w:val="24"/>
        </w:rPr>
        <w:t>3.1评标工作由苏州达仁建设工程咨询有限公司负责组织，具体评标事务由依法组建的评标委员会负责，并实行回避制度。</w:t>
      </w:r>
    </w:p>
    <w:p w14:paraId="732430C7">
      <w:pPr>
        <w:tabs>
          <w:tab w:val="left" w:pos="1365"/>
        </w:tabs>
        <w:spacing w:line="440" w:lineRule="exact"/>
        <w:ind w:firstLine="566"/>
        <w:rPr>
          <w:rFonts w:hint="eastAsia" w:ascii="宋体" w:hAnsi="宋体"/>
          <w:b/>
          <w:color w:val="000000"/>
          <w:sz w:val="24"/>
        </w:rPr>
      </w:pPr>
      <w:r>
        <w:rPr>
          <w:rFonts w:hint="eastAsia" w:ascii="宋体" w:hAnsi="宋体"/>
          <w:b/>
          <w:color w:val="000000"/>
          <w:sz w:val="24"/>
        </w:rPr>
        <w:t>3</w:t>
      </w:r>
      <w:r>
        <w:rPr>
          <w:rFonts w:ascii="宋体" w:hAnsi="宋体"/>
          <w:b/>
          <w:color w:val="000000"/>
          <w:sz w:val="24"/>
        </w:rPr>
        <w:t>.2</w:t>
      </w:r>
      <w:r>
        <w:rPr>
          <w:rFonts w:hint="eastAsia" w:ascii="宋体" w:hAnsi="宋体"/>
          <w:b/>
          <w:color w:val="000000"/>
          <w:sz w:val="24"/>
        </w:rPr>
        <w:t>投标文件符合性检查</w:t>
      </w:r>
    </w:p>
    <w:p w14:paraId="4E70330F">
      <w:pPr>
        <w:tabs>
          <w:tab w:val="left" w:pos="1365"/>
        </w:tabs>
        <w:spacing w:line="440" w:lineRule="exact"/>
        <w:ind w:firstLine="564"/>
        <w:rPr>
          <w:rFonts w:hint="eastAsia" w:ascii="宋体" w:hAnsi="宋体"/>
          <w:bCs/>
          <w:color w:val="000000"/>
          <w:sz w:val="24"/>
        </w:rPr>
      </w:pPr>
      <w:r>
        <w:rPr>
          <w:rFonts w:ascii="宋体" w:hAnsi="宋体"/>
          <w:bCs/>
          <w:color w:val="000000"/>
          <w:sz w:val="24"/>
        </w:rPr>
        <w:t>3.2</w:t>
      </w:r>
      <w:r>
        <w:rPr>
          <w:rFonts w:hint="eastAsia" w:ascii="宋体" w:hAnsi="宋体"/>
          <w:bCs/>
          <w:color w:val="000000"/>
          <w:sz w:val="24"/>
        </w:rPr>
        <w:t>.1评标委员会将对资格符合的投标文件进行评审，以确定是否对招标文件的实质性要求做出响应。</w:t>
      </w:r>
    </w:p>
    <w:p w14:paraId="4163AE86">
      <w:pPr>
        <w:tabs>
          <w:tab w:val="left" w:pos="1365"/>
        </w:tabs>
        <w:spacing w:line="440" w:lineRule="exact"/>
        <w:ind w:firstLine="564"/>
        <w:rPr>
          <w:rFonts w:hint="eastAsia" w:ascii="宋体" w:hAnsi="宋体"/>
          <w:bCs/>
          <w:color w:val="000000"/>
          <w:sz w:val="24"/>
        </w:rPr>
      </w:pPr>
      <w:r>
        <w:rPr>
          <w:rFonts w:hint="eastAsia" w:ascii="宋体" w:hAnsi="宋体"/>
          <w:bCs/>
          <w:color w:val="000000"/>
          <w:sz w:val="24"/>
        </w:rPr>
        <w:t>3.2.2符合性审查内容详见下表</w:t>
      </w:r>
    </w:p>
    <w:p w14:paraId="282B2FFC">
      <w:pPr>
        <w:tabs>
          <w:tab w:val="left" w:pos="480"/>
        </w:tabs>
        <w:spacing w:line="360" w:lineRule="auto"/>
        <w:jc w:val="center"/>
        <w:rPr>
          <w:rFonts w:hint="eastAsia" w:ascii="宋体" w:hAnsi="宋体" w:cs="宋体"/>
          <w:b/>
          <w:color w:val="000000"/>
          <w:sz w:val="24"/>
        </w:rPr>
      </w:pPr>
      <w:r>
        <w:rPr>
          <w:rFonts w:hint="eastAsia" w:ascii="宋体" w:hAnsi="宋体" w:cs="宋体"/>
          <w:b/>
          <w:color w:val="000000"/>
          <w:sz w:val="24"/>
        </w:rPr>
        <w:t>符合性审查表</w:t>
      </w:r>
    </w:p>
    <w:tbl>
      <w:tblPr>
        <w:tblStyle w:val="31"/>
        <w:tblW w:w="9952"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675"/>
        <w:gridCol w:w="1506"/>
        <w:gridCol w:w="7771"/>
      </w:tblGrid>
      <w:tr w14:paraId="087F59D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13" w:hRule="atLeast"/>
        </w:trPr>
        <w:tc>
          <w:tcPr>
            <w:tcW w:w="675" w:type="dxa"/>
            <w:vAlign w:val="center"/>
          </w:tcPr>
          <w:p w14:paraId="1BDCA034">
            <w:pPr>
              <w:jc w:val="center"/>
              <w:rPr>
                <w:rFonts w:hint="eastAsia" w:ascii="宋体" w:hAnsi="宋体" w:cs="宋体"/>
                <w:b/>
                <w:bCs/>
                <w:color w:val="000000"/>
                <w:sz w:val="24"/>
              </w:rPr>
            </w:pPr>
            <w:r>
              <w:rPr>
                <w:rFonts w:hint="eastAsia" w:ascii="宋体" w:hAnsi="宋体" w:cs="宋体"/>
                <w:b/>
                <w:bCs/>
                <w:color w:val="000000"/>
                <w:sz w:val="24"/>
              </w:rPr>
              <w:t>序号</w:t>
            </w:r>
          </w:p>
        </w:tc>
        <w:tc>
          <w:tcPr>
            <w:tcW w:w="1506" w:type="dxa"/>
            <w:vAlign w:val="center"/>
          </w:tcPr>
          <w:p w14:paraId="79FAB391">
            <w:pPr>
              <w:jc w:val="center"/>
              <w:rPr>
                <w:rFonts w:hint="eastAsia" w:ascii="宋体" w:hAnsi="宋体" w:cs="宋体"/>
                <w:b/>
                <w:bCs/>
                <w:color w:val="000000"/>
                <w:sz w:val="24"/>
              </w:rPr>
            </w:pPr>
            <w:r>
              <w:rPr>
                <w:rFonts w:hint="eastAsia" w:ascii="宋体" w:hAnsi="宋体" w:cs="宋体"/>
                <w:b/>
                <w:bCs/>
                <w:color w:val="000000"/>
                <w:sz w:val="24"/>
              </w:rPr>
              <w:t>评审点要求概况</w:t>
            </w:r>
          </w:p>
        </w:tc>
        <w:tc>
          <w:tcPr>
            <w:tcW w:w="7771" w:type="dxa"/>
            <w:vAlign w:val="center"/>
          </w:tcPr>
          <w:p w14:paraId="21C7C939">
            <w:pPr>
              <w:jc w:val="center"/>
              <w:rPr>
                <w:rFonts w:hint="eastAsia" w:ascii="宋体" w:hAnsi="宋体" w:cs="宋体"/>
                <w:b/>
                <w:bCs/>
                <w:color w:val="000000"/>
                <w:sz w:val="24"/>
              </w:rPr>
            </w:pPr>
            <w:r>
              <w:rPr>
                <w:rFonts w:hint="eastAsia" w:ascii="宋体" w:hAnsi="宋体" w:cs="宋体"/>
                <w:b/>
                <w:bCs/>
                <w:color w:val="000000"/>
                <w:sz w:val="24"/>
              </w:rPr>
              <w:t>评审点具体描述</w:t>
            </w:r>
          </w:p>
        </w:tc>
      </w:tr>
      <w:tr w14:paraId="187BEAC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81" w:hRule="atLeast"/>
        </w:trPr>
        <w:tc>
          <w:tcPr>
            <w:tcW w:w="9952" w:type="dxa"/>
            <w:gridSpan w:val="3"/>
            <w:vAlign w:val="center"/>
          </w:tcPr>
          <w:p w14:paraId="18A54CB1">
            <w:pPr>
              <w:spacing w:line="360" w:lineRule="auto"/>
              <w:jc w:val="center"/>
              <w:rPr>
                <w:rFonts w:hint="eastAsia" w:ascii="宋体" w:hAnsi="宋体" w:cs="宋体"/>
                <w:b/>
                <w:bCs/>
                <w:color w:val="000000"/>
                <w:sz w:val="24"/>
              </w:rPr>
            </w:pPr>
            <w:r>
              <w:rPr>
                <w:rFonts w:hint="eastAsia" w:ascii="宋体" w:hAnsi="宋体" w:cs="宋体"/>
                <w:b/>
                <w:bCs/>
                <w:color w:val="000000"/>
                <w:sz w:val="24"/>
              </w:rPr>
              <w:t>（一）报价要求</w:t>
            </w:r>
          </w:p>
        </w:tc>
      </w:tr>
      <w:tr w14:paraId="74BC767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vAlign w:val="center"/>
          </w:tcPr>
          <w:p w14:paraId="64E9E0C0">
            <w:pPr>
              <w:spacing w:line="360" w:lineRule="auto"/>
              <w:jc w:val="center"/>
              <w:rPr>
                <w:rFonts w:hint="eastAsia" w:ascii="宋体" w:hAnsi="宋体" w:cs="宋体"/>
                <w:color w:val="000000"/>
                <w:sz w:val="24"/>
              </w:rPr>
            </w:pPr>
            <w:r>
              <w:rPr>
                <w:rFonts w:hint="eastAsia" w:ascii="宋体" w:hAnsi="宋体" w:cs="宋体"/>
                <w:color w:val="000000"/>
                <w:sz w:val="24"/>
              </w:rPr>
              <w:t>1</w:t>
            </w:r>
          </w:p>
        </w:tc>
        <w:tc>
          <w:tcPr>
            <w:tcW w:w="1506" w:type="dxa"/>
            <w:vAlign w:val="center"/>
          </w:tcPr>
          <w:p w14:paraId="7B602281">
            <w:pPr>
              <w:spacing w:line="360" w:lineRule="auto"/>
              <w:jc w:val="center"/>
              <w:rPr>
                <w:rFonts w:hint="eastAsia" w:ascii="宋体" w:hAnsi="宋体" w:cs="宋体"/>
                <w:color w:val="000000"/>
                <w:sz w:val="24"/>
              </w:rPr>
            </w:pPr>
            <w:r>
              <w:rPr>
                <w:rFonts w:hint="eastAsia" w:ascii="宋体" w:hAnsi="宋体" w:cs="宋体"/>
                <w:color w:val="000000"/>
                <w:sz w:val="24"/>
              </w:rPr>
              <w:t>投标报价</w:t>
            </w:r>
          </w:p>
        </w:tc>
        <w:tc>
          <w:tcPr>
            <w:tcW w:w="7771" w:type="dxa"/>
            <w:vAlign w:val="center"/>
          </w:tcPr>
          <w:p w14:paraId="32189943">
            <w:pPr>
              <w:spacing w:line="360" w:lineRule="auto"/>
              <w:rPr>
                <w:rFonts w:hint="eastAsia" w:ascii="宋体" w:hAnsi="宋体" w:cs="宋体"/>
                <w:color w:val="000000"/>
                <w:sz w:val="24"/>
              </w:rPr>
            </w:pPr>
            <w:bookmarkStart w:id="60" w:name="OLE_LINK18"/>
            <w:r>
              <w:rPr>
                <w:rFonts w:hint="eastAsia" w:ascii="宋体" w:hAnsi="宋体" w:cs="宋体"/>
                <w:color w:val="000000"/>
                <w:sz w:val="24"/>
              </w:rPr>
              <w:t>未出现不同投标供应商的投标文件异常一致或者投标报价呈规律性差异；未出现投标文件中同一方案有选择性报价且未声明以哪一个为准的；未出现投标报价超过招标文件规定的预算金额或者最高限价的。</w:t>
            </w:r>
            <w:bookmarkEnd w:id="60"/>
          </w:p>
        </w:tc>
      </w:tr>
      <w:tr w14:paraId="3DA629B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vAlign w:val="center"/>
          </w:tcPr>
          <w:p w14:paraId="7D1A3009">
            <w:pPr>
              <w:spacing w:line="360" w:lineRule="auto"/>
              <w:jc w:val="center"/>
              <w:rPr>
                <w:rFonts w:hint="eastAsia" w:ascii="宋体" w:hAnsi="宋体" w:cs="宋体"/>
                <w:color w:val="000000"/>
                <w:sz w:val="24"/>
              </w:rPr>
            </w:pPr>
            <w:r>
              <w:rPr>
                <w:rFonts w:hint="eastAsia" w:ascii="宋体" w:hAnsi="宋体" w:cs="宋体"/>
                <w:color w:val="000000"/>
                <w:sz w:val="24"/>
              </w:rPr>
              <w:t>2</w:t>
            </w:r>
          </w:p>
        </w:tc>
        <w:tc>
          <w:tcPr>
            <w:tcW w:w="1506" w:type="dxa"/>
            <w:vAlign w:val="center"/>
          </w:tcPr>
          <w:p w14:paraId="70B1C413">
            <w:pPr>
              <w:spacing w:line="360" w:lineRule="auto"/>
              <w:jc w:val="center"/>
              <w:rPr>
                <w:rFonts w:hint="eastAsia" w:ascii="宋体" w:hAnsi="宋体" w:cs="宋体"/>
                <w:color w:val="000000"/>
                <w:sz w:val="24"/>
              </w:rPr>
            </w:pPr>
            <w:r>
              <w:rPr>
                <w:rFonts w:hint="eastAsia" w:ascii="宋体" w:hAnsi="宋体" w:cs="宋体"/>
                <w:color w:val="000000"/>
                <w:sz w:val="24"/>
              </w:rPr>
              <w:t>报价修正</w:t>
            </w:r>
          </w:p>
        </w:tc>
        <w:tc>
          <w:tcPr>
            <w:tcW w:w="7771" w:type="dxa"/>
            <w:vAlign w:val="center"/>
          </w:tcPr>
          <w:p w14:paraId="6EBC0203">
            <w:pPr>
              <w:spacing w:line="360" w:lineRule="auto"/>
              <w:rPr>
                <w:rFonts w:hint="eastAsia" w:ascii="宋体" w:hAnsi="宋体" w:cs="宋体"/>
                <w:color w:val="000000"/>
                <w:sz w:val="24"/>
              </w:rPr>
            </w:pPr>
            <w:r>
              <w:rPr>
                <w:rFonts w:hint="eastAsia" w:ascii="宋体" w:hAnsi="宋体" w:cs="宋体"/>
                <w:color w:val="000000"/>
                <w:sz w:val="24"/>
              </w:rPr>
              <w:t>如出现投标报价错误的，按照处理原则修正后的报价，投标供应商须按规定进行在线确认。</w:t>
            </w:r>
          </w:p>
        </w:tc>
      </w:tr>
      <w:tr w14:paraId="018280E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9952" w:type="dxa"/>
            <w:gridSpan w:val="3"/>
            <w:vAlign w:val="bottom"/>
          </w:tcPr>
          <w:p w14:paraId="2A9A6E34">
            <w:pPr>
              <w:spacing w:line="360" w:lineRule="auto"/>
              <w:jc w:val="center"/>
              <w:rPr>
                <w:rFonts w:hint="eastAsia" w:ascii="宋体" w:hAnsi="宋体" w:cs="宋体"/>
                <w:b/>
                <w:bCs/>
                <w:color w:val="000000"/>
                <w:sz w:val="24"/>
              </w:rPr>
            </w:pPr>
            <w:r>
              <w:rPr>
                <w:rFonts w:hint="eastAsia" w:ascii="宋体" w:hAnsi="宋体" w:cs="宋体"/>
                <w:b/>
                <w:bCs/>
                <w:color w:val="000000"/>
                <w:sz w:val="24"/>
              </w:rPr>
              <w:t>（二）商务要求</w:t>
            </w:r>
          </w:p>
        </w:tc>
      </w:tr>
      <w:tr w14:paraId="380CAE5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vAlign w:val="center"/>
          </w:tcPr>
          <w:p w14:paraId="0697163A">
            <w:pPr>
              <w:spacing w:line="360" w:lineRule="auto"/>
              <w:jc w:val="center"/>
              <w:rPr>
                <w:rFonts w:hint="eastAsia" w:ascii="宋体" w:hAnsi="宋体" w:cs="宋体"/>
                <w:color w:val="000000"/>
                <w:sz w:val="24"/>
              </w:rPr>
            </w:pPr>
            <w:r>
              <w:rPr>
                <w:rFonts w:hint="eastAsia" w:ascii="宋体" w:hAnsi="宋体" w:cs="宋体"/>
                <w:color w:val="000000"/>
                <w:sz w:val="24"/>
              </w:rPr>
              <w:t>4</w:t>
            </w:r>
          </w:p>
        </w:tc>
        <w:tc>
          <w:tcPr>
            <w:tcW w:w="1506" w:type="dxa"/>
            <w:vAlign w:val="bottom"/>
          </w:tcPr>
          <w:p w14:paraId="6D3C646B">
            <w:pPr>
              <w:spacing w:line="360" w:lineRule="auto"/>
              <w:jc w:val="center"/>
              <w:rPr>
                <w:rFonts w:hint="eastAsia" w:ascii="宋体" w:hAnsi="宋体" w:cs="宋体"/>
                <w:color w:val="000000"/>
                <w:sz w:val="24"/>
              </w:rPr>
            </w:pPr>
            <w:r>
              <w:rPr>
                <w:rFonts w:hint="eastAsia" w:ascii="宋体" w:hAnsi="宋体"/>
                <w:color w:val="000000"/>
                <w:sz w:val="24"/>
              </w:rPr>
              <w:t>投标</w:t>
            </w:r>
            <w:r>
              <w:rPr>
                <w:rFonts w:ascii="宋体" w:hAnsi="宋体"/>
                <w:color w:val="000000"/>
                <w:sz w:val="24"/>
              </w:rPr>
              <w:t>有效期</w:t>
            </w:r>
          </w:p>
        </w:tc>
        <w:tc>
          <w:tcPr>
            <w:tcW w:w="7771" w:type="dxa"/>
            <w:vAlign w:val="center"/>
          </w:tcPr>
          <w:p w14:paraId="40E54ECC">
            <w:pPr>
              <w:spacing w:line="360" w:lineRule="auto"/>
              <w:rPr>
                <w:rFonts w:hint="eastAsia" w:ascii="宋体" w:hAnsi="宋体" w:cs="宋体"/>
                <w:color w:val="000000"/>
                <w:sz w:val="24"/>
              </w:rPr>
            </w:pPr>
            <w:r>
              <w:rPr>
                <w:rFonts w:hint="eastAsia" w:ascii="宋体" w:hAnsi="宋体"/>
                <w:color w:val="000000"/>
                <w:sz w:val="24"/>
              </w:rPr>
              <w:t>投标</w:t>
            </w:r>
            <w:r>
              <w:rPr>
                <w:rFonts w:ascii="宋体" w:hAnsi="宋体"/>
                <w:color w:val="000000"/>
                <w:sz w:val="24"/>
              </w:rPr>
              <w:t>有效期满足</w:t>
            </w:r>
            <w:r>
              <w:rPr>
                <w:rFonts w:hint="eastAsia" w:ascii="宋体" w:hAnsi="宋体"/>
                <w:color w:val="000000"/>
                <w:sz w:val="24"/>
              </w:rPr>
              <w:t>招标文件</w:t>
            </w:r>
            <w:r>
              <w:rPr>
                <w:rFonts w:ascii="宋体" w:hAnsi="宋体"/>
                <w:color w:val="000000"/>
                <w:sz w:val="24"/>
              </w:rPr>
              <w:t>要求（</w:t>
            </w:r>
            <w:r>
              <w:rPr>
                <w:rFonts w:hint="eastAsia" w:ascii="宋体" w:hAnsi="宋体" w:cs="宋体"/>
                <w:color w:val="000000"/>
                <w:sz w:val="24"/>
              </w:rPr>
              <w:t>投标截止之日起90天</w:t>
            </w:r>
            <w:r>
              <w:rPr>
                <w:rFonts w:ascii="宋体" w:hAnsi="宋体"/>
                <w:color w:val="000000"/>
                <w:sz w:val="24"/>
              </w:rPr>
              <w:t>）</w:t>
            </w:r>
            <w:r>
              <w:rPr>
                <w:rFonts w:hint="eastAsia" w:ascii="宋体" w:hAnsi="宋体"/>
                <w:color w:val="000000"/>
                <w:sz w:val="24"/>
              </w:rPr>
              <w:t>。</w:t>
            </w:r>
          </w:p>
        </w:tc>
      </w:tr>
      <w:tr w14:paraId="3C0B006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03" w:hRule="atLeast"/>
        </w:trPr>
        <w:tc>
          <w:tcPr>
            <w:tcW w:w="675" w:type="dxa"/>
            <w:vAlign w:val="center"/>
          </w:tcPr>
          <w:p w14:paraId="59883AD5">
            <w:pPr>
              <w:spacing w:line="360" w:lineRule="auto"/>
              <w:jc w:val="center"/>
              <w:rPr>
                <w:rFonts w:hint="eastAsia" w:ascii="宋体" w:hAnsi="宋体" w:cs="宋体"/>
                <w:color w:val="000000"/>
                <w:sz w:val="24"/>
              </w:rPr>
            </w:pPr>
            <w:r>
              <w:rPr>
                <w:rFonts w:hint="eastAsia" w:ascii="宋体" w:hAnsi="宋体" w:cs="宋体"/>
                <w:color w:val="000000"/>
                <w:sz w:val="24"/>
              </w:rPr>
              <w:t>5</w:t>
            </w:r>
          </w:p>
        </w:tc>
        <w:tc>
          <w:tcPr>
            <w:tcW w:w="1506" w:type="dxa"/>
            <w:vAlign w:val="center"/>
          </w:tcPr>
          <w:p w14:paraId="5A45DC50">
            <w:pPr>
              <w:spacing w:line="360" w:lineRule="auto"/>
              <w:jc w:val="center"/>
              <w:rPr>
                <w:rFonts w:hint="eastAsia" w:ascii="宋体" w:hAnsi="宋体" w:cs="宋体"/>
                <w:color w:val="000000"/>
                <w:sz w:val="24"/>
              </w:rPr>
            </w:pPr>
            <w:r>
              <w:rPr>
                <w:rFonts w:hint="eastAsia" w:ascii="宋体" w:hAnsi="宋体" w:cs="宋体"/>
                <w:color w:val="000000"/>
                <w:sz w:val="24"/>
              </w:rPr>
              <w:t>投标文件的签署和盖章</w:t>
            </w:r>
          </w:p>
        </w:tc>
        <w:tc>
          <w:tcPr>
            <w:tcW w:w="7771" w:type="dxa"/>
            <w:vAlign w:val="center"/>
          </w:tcPr>
          <w:p w14:paraId="4521C839">
            <w:pPr>
              <w:spacing w:line="360" w:lineRule="auto"/>
              <w:rPr>
                <w:rFonts w:hint="eastAsia" w:ascii="宋体" w:hAnsi="宋体" w:cs="宋体"/>
                <w:color w:val="000000"/>
                <w:sz w:val="24"/>
              </w:rPr>
            </w:pPr>
            <w:r>
              <w:rPr>
                <w:rFonts w:hint="eastAsia" w:ascii="宋体" w:hAnsi="宋体" w:cs="宋体"/>
                <w:color w:val="000000"/>
                <w:sz w:val="24"/>
              </w:rPr>
              <w:t>未出现电子投标文件未按招标文件要求签章的；未出现投标文件未按招标文件规定的内容和要求填写的或没有在投标系统指定位置上传对应文件、材料的；未出现电子投标文件图片、字迹模糊不清、无法辨认的；未出现投标文件未加盖投标供应商公章及法定代表人或授权代表签字和盖章的；未出现投标文件中有招标文件未允许提供的选择性内容的；</w:t>
            </w:r>
          </w:p>
        </w:tc>
      </w:tr>
      <w:tr w14:paraId="5D1D975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vAlign w:val="center"/>
          </w:tcPr>
          <w:p w14:paraId="0D1B7D7C">
            <w:pPr>
              <w:spacing w:line="360" w:lineRule="auto"/>
              <w:rPr>
                <w:rFonts w:hint="eastAsia" w:ascii="宋体" w:hAnsi="宋体" w:cs="宋体"/>
                <w:color w:val="000000"/>
                <w:sz w:val="24"/>
              </w:rPr>
            </w:pPr>
            <w:r>
              <w:rPr>
                <w:rFonts w:hint="eastAsia" w:ascii="宋体" w:hAnsi="宋体" w:cs="宋体"/>
                <w:color w:val="000000"/>
                <w:sz w:val="24"/>
              </w:rPr>
              <w:t>6</w:t>
            </w:r>
          </w:p>
        </w:tc>
        <w:tc>
          <w:tcPr>
            <w:tcW w:w="1506" w:type="dxa"/>
            <w:vAlign w:val="center"/>
          </w:tcPr>
          <w:p w14:paraId="72A9C081">
            <w:pPr>
              <w:spacing w:line="360" w:lineRule="auto"/>
              <w:rPr>
                <w:rFonts w:hint="eastAsia" w:ascii="宋体" w:hAnsi="宋体" w:cs="宋体"/>
                <w:color w:val="000000"/>
                <w:sz w:val="24"/>
              </w:rPr>
            </w:pPr>
            <w:r>
              <w:rPr>
                <w:rFonts w:hint="eastAsia" w:ascii="宋体" w:hAnsi="宋体" w:cs="宋体"/>
                <w:color w:val="000000"/>
                <w:sz w:val="24"/>
              </w:rPr>
              <w:t>投标文件内容</w:t>
            </w:r>
          </w:p>
        </w:tc>
        <w:tc>
          <w:tcPr>
            <w:tcW w:w="7771" w:type="dxa"/>
            <w:vAlign w:val="center"/>
          </w:tcPr>
          <w:p w14:paraId="754B197C">
            <w:pPr>
              <w:spacing w:line="360" w:lineRule="auto"/>
              <w:rPr>
                <w:rFonts w:hint="eastAsia" w:ascii="宋体" w:hAnsi="宋体" w:cs="宋体"/>
                <w:color w:val="000000"/>
                <w:sz w:val="24"/>
              </w:rPr>
            </w:pPr>
            <w:r>
              <w:rPr>
                <w:rFonts w:hint="eastAsia" w:ascii="宋体" w:hAnsi="宋体" w:cs="宋体"/>
                <w:color w:val="000000"/>
                <w:sz w:val="24"/>
              </w:rPr>
              <w:t>满足招标文件实质性要求，未出现不同投标供应商委托同一单位或者个人办理投标事宜；未出现不同投标供应商的投标文件载明的项目管理成员或者联系人为同一人的；未出现不同投标供应商的委托代理人、项目负责人以及其他相关人员有在同一个单位缴纳社会保险的；未出现同一投标文件中单位名称落款与公章不是同一单位的。</w:t>
            </w:r>
          </w:p>
        </w:tc>
      </w:tr>
      <w:tr w14:paraId="7A045C2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675" w:type="dxa"/>
            <w:vAlign w:val="center"/>
          </w:tcPr>
          <w:p w14:paraId="5344CB96">
            <w:pPr>
              <w:spacing w:line="360" w:lineRule="auto"/>
              <w:jc w:val="center"/>
              <w:rPr>
                <w:rFonts w:hint="eastAsia" w:ascii="宋体" w:hAnsi="宋体" w:cs="宋体"/>
                <w:color w:val="000000"/>
                <w:sz w:val="24"/>
              </w:rPr>
            </w:pPr>
            <w:r>
              <w:rPr>
                <w:rFonts w:hint="eastAsia" w:ascii="宋体" w:hAnsi="宋体" w:cs="宋体"/>
                <w:color w:val="000000"/>
                <w:sz w:val="24"/>
              </w:rPr>
              <w:t>7</w:t>
            </w:r>
          </w:p>
        </w:tc>
        <w:tc>
          <w:tcPr>
            <w:tcW w:w="1506" w:type="dxa"/>
            <w:vAlign w:val="center"/>
          </w:tcPr>
          <w:p w14:paraId="11431C8D">
            <w:pPr>
              <w:spacing w:line="360" w:lineRule="auto"/>
              <w:jc w:val="center"/>
              <w:rPr>
                <w:rFonts w:hint="eastAsia" w:ascii="宋体" w:hAnsi="宋体" w:cs="宋体"/>
                <w:color w:val="000000"/>
                <w:sz w:val="24"/>
              </w:rPr>
            </w:pPr>
            <w:r>
              <w:rPr>
                <w:rFonts w:hint="eastAsia" w:ascii="宋体" w:hAnsi="宋体" w:cs="宋体"/>
                <w:color w:val="000000"/>
                <w:sz w:val="24"/>
              </w:rPr>
              <w:t>附加条件</w:t>
            </w:r>
          </w:p>
        </w:tc>
        <w:tc>
          <w:tcPr>
            <w:tcW w:w="7771" w:type="dxa"/>
            <w:vAlign w:val="bottom"/>
          </w:tcPr>
          <w:p w14:paraId="56AB05A5">
            <w:pPr>
              <w:spacing w:line="360" w:lineRule="auto"/>
              <w:rPr>
                <w:rFonts w:hint="eastAsia" w:ascii="宋体" w:hAnsi="宋体" w:cs="宋体"/>
                <w:color w:val="000000"/>
                <w:sz w:val="24"/>
              </w:rPr>
            </w:pPr>
            <w:r>
              <w:rPr>
                <w:rFonts w:hint="eastAsia" w:ascii="宋体" w:hAnsi="宋体" w:cs="宋体"/>
                <w:color w:val="000000"/>
                <w:sz w:val="24"/>
              </w:rPr>
              <w:t>未出现投标文件中含有采购人不能接受的附加条件的；</w:t>
            </w:r>
          </w:p>
        </w:tc>
      </w:tr>
      <w:tr w14:paraId="337CB89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vAlign w:val="center"/>
          </w:tcPr>
          <w:p w14:paraId="14508D34">
            <w:pPr>
              <w:spacing w:line="360" w:lineRule="auto"/>
              <w:jc w:val="center"/>
              <w:rPr>
                <w:rFonts w:hint="eastAsia" w:ascii="宋体" w:hAnsi="宋体" w:cs="宋体"/>
                <w:color w:val="000000"/>
                <w:sz w:val="24"/>
              </w:rPr>
            </w:pPr>
            <w:r>
              <w:rPr>
                <w:rFonts w:hint="eastAsia" w:ascii="宋体" w:hAnsi="宋体" w:cs="宋体"/>
                <w:color w:val="000000"/>
                <w:sz w:val="24"/>
              </w:rPr>
              <w:t>8</w:t>
            </w:r>
          </w:p>
        </w:tc>
        <w:tc>
          <w:tcPr>
            <w:tcW w:w="1506" w:type="dxa"/>
            <w:vAlign w:val="bottom"/>
          </w:tcPr>
          <w:p w14:paraId="7145C48D">
            <w:pPr>
              <w:spacing w:line="360" w:lineRule="auto"/>
              <w:jc w:val="center"/>
              <w:rPr>
                <w:rFonts w:hint="eastAsia" w:ascii="宋体" w:hAnsi="宋体" w:cs="宋体"/>
                <w:color w:val="000000"/>
                <w:sz w:val="24"/>
              </w:rPr>
            </w:pPr>
            <w:r>
              <w:rPr>
                <w:rFonts w:hint="eastAsia" w:ascii="宋体" w:hAnsi="宋体" w:cs="宋体"/>
                <w:color w:val="000000"/>
                <w:sz w:val="24"/>
              </w:rPr>
              <w:t>无效情形</w:t>
            </w:r>
          </w:p>
        </w:tc>
        <w:tc>
          <w:tcPr>
            <w:tcW w:w="7771" w:type="dxa"/>
            <w:vAlign w:val="bottom"/>
          </w:tcPr>
          <w:p w14:paraId="1C924C10">
            <w:pPr>
              <w:spacing w:line="360" w:lineRule="auto"/>
              <w:rPr>
                <w:rFonts w:hint="eastAsia" w:ascii="宋体" w:hAnsi="宋体" w:cs="宋体"/>
                <w:color w:val="000000"/>
                <w:sz w:val="24"/>
              </w:rPr>
            </w:pPr>
            <w:r>
              <w:rPr>
                <w:rFonts w:hint="eastAsia" w:ascii="宋体" w:hAnsi="宋体" w:cs="宋体"/>
                <w:color w:val="000000"/>
                <w:sz w:val="24"/>
              </w:rPr>
              <w:t>投标文件中未有法律法规和招标文件规定的其他无效情形。</w:t>
            </w:r>
          </w:p>
        </w:tc>
      </w:tr>
      <w:tr w14:paraId="7CE6B92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37" w:hRule="atLeast"/>
        </w:trPr>
        <w:tc>
          <w:tcPr>
            <w:tcW w:w="9952" w:type="dxa"/>
            <w:gridSpan w:val="3"/>
            <w:vAlign w:val="bottom"/>
          </w:tcPr>
          <w:p w14:paraId="52C223DD">
            <w:pPr>
              <w:spacing w:line="360" w:lineRule="auto"/>
              <w:jc w:val="center"/>
              <w:rPr>
                <w:rFonts w:hint="eastAsia" w:ascii="宋体" w:hAnsi="宋体" w:cs="宋体"/>
                <w:color w:val="000000"/>
                <w:sz w:val="24"/>
              </w:rPr>
            </w:pPr>
            <w:r>
              <w:rPr>
                <w:rFonts w:hint="eastAsia" w:ascii="宋体" w:hAnsi="宋体" w:cs="宋体"/>
                <w:b/>
                <w:bCs/>
                <w:color w:val="000000"/>
                <w:sz w:val="24"/>
              </w:rPr>
              <w:t>（三）技术要求</w:t>
            </w:r>
          </w:p>
        </w:tc>
      </w:tr>
      <w:tr w14:paraId="431BEEC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27" w:hRule="atLeast"/>
        </w:trPr>
        <w:tc>
          <w:tcPr>
            <w:tcW w:w="675" w:type="dxa"/>
            <w:vAlign w:val="center"/>
          </w:tcPr>
          <w:p w14:paraId="3A5A5EF8">
            <w:pPr>
              <w:spacing w:line="360" w:lineRule="auto"/>
              <w:jc w:val="center"/>
              <w:rPr>
                <w:rFonts w:hint="eastAsia" w:ascii="宋体" w:hAnsi="宋体" w:cs="宋体"/>
                <w:color w:val="000000"/>
                <w:sz w:val="24"/>
              </w:rPr>
            </w:pPr>
            <w:bookmarkStart w:id="61" w:name="_Hlk231911273"/>
            <w:r>
              <w:rPr>
                <w:rFonts w:hint="eastAsia" w:ascii="宋体" w:hAnsi="宋体" w:cs="宋体"/>
                <w:color w:val="000000"/>
                <w:sz w:val="24"/>
              </w:rPr>
              <w:t>9</w:t>
            </w:r>
          </w:p>
        </w:tc>
        <w:tc>
          <w:tcPr>
            <w:tcW w:w="1506" w:type="dxa"/>
            <w:vAlign w:val="center"/>
          </w:tcPr>
          <w:p w14:paraId="37FA1A59">
            <w:pPr>
              <w:spacing w:line="360" w:lineRule="auto"/>
              <w:rPr>
                <w:rFonts w:hint="eastAsia" w:ascii="宋体" w:hAnsi="宋体" w:cs="宋体"/>
                <w:color w:val="000000"/>
                <w:sz w:val="24"/>
              </w:rPr>
            </w:pPr>
            <w:r>
              <w:rPr>
                <w:rFonts w:hint="eastAsia" w:ascii="宋体" w:hAnsi="宋体" w:cs="宋体"/>
                <w:color w:val="000000"/>
                <w:sz w:val="24"/>
              </w:rPr>
              <w:t>技术标（暗标）</w:t>
            </w:r>
          </w:p>
        </w:tc>
        <w:tc>
          <w:tcPr>
            <w:tcW w:w="7771" w:type="dxa"/>
            <w:vAlign w:val="center"/>
          </w:tcPr>
          <w:p w14:paraId="10D1A266">
            <w:pPr>
              <w:numPr>
                <w:ilvl w:val="0"/>
                <w:numId w:val="16"/>
              </w:numPr>
              <w:tabs>
                <w:tab w:val="left" w:pos="0"/>
              </w:tabs>
              <w:spacing w:line="440" w:lineRule="exact"/>
              <w:rPr>
                <w:rFonts w:hint="eastAsia" w:ascii="宋体" w:hAnsi="宋体" w:cs="宋体"/>
                <w:b/>
                <w:color w:val="000000"/>
                <w:sz w:val="24"/>
              </w:rPr>
            </w:pPr>
            <w:r>
              <w:rPr>
                <w:rFonts w:hint="eastAsia" w:ascii="宋体" w:hAnsi="宋体" w:cs="宋体"/>
                <w:b/>
                <w:color w:val="000000"/>
                <w:sz w:val="24"/>
              </w:rPr>
              <w:t>投标供应商按招标文件要求提供技术标；</w:t>
            </w:r>
          </w:p>
          <w:p w14:paraId="554FE344">
            <w:pPr>
              <w:numPr>
                <w:ilvl w:val="0"/>
                <w:numId w:val="16"/>
              </w:numPr>
              <w:tabs>
                <w:tab w:val="left" w:pos="0"/>
              </w:tabs>
              <w:spacing w:line="440" w:lineRule="exact"/>
              <w:rPr>
                <w:rFonts w:hint="eastAsia" w:ascii="宋体" w:hAnsi="宋体" w:cs="宋体"/>
                <w:b/>
                <w:color w:val="000000"/>
                <w:sz w:val="24"/>
              </w:rPr>
            </w:pPr>
            <w:r>
              <w:rPr>
                <w:rFonts w:hint="eastAsia" w:ascii="宋体" w:hAnsi="宋体" w:cs="宋体"/>
                <w:b/>
                <w:color w:val="000000"/>
                <w:sz w:val="24"/>
              </w:rPr>
              <w:t>暗标编制符合要求：不得出现投标供应商名称、人员姓名，要求版面整洁、字迹清楚、不许涂改，不得出现能显示企业特征或其他提示性的标记或标识，也不得采用任何不符合常规、有别于其他投标供应商的特殊做法；</w:t>
            </w:r>
          </w:p>
          <w:p w14:paraId="74CE9B17">
            <w:pPr>
              <w:numPr>
                <w:ilvl w:val="0"/>
                <w:numId w:val="16"/>
              </w:numPr>
              <w:tabs>
                <w:tab w:val="left" w:pos="0"/>
              </w:tabs>
              <w:spacing w:line="440" w:lineRule="exact"/>
              <w:rPr>
                <w:rFonts w:hint="eastAsia" w:ascii="宋体" w:hAnsi="宋体" w:cs="宋体"/>
                <w:b/>
                <w:color w:val="000000"/>
                <w:sz w:val="24"/>
              </w:rPr>
            </w:pPr>
            <w:r>
              <w:rPr>
                <w:rFonts w:hint="eastAsia" w:ascii="宋体" w:hAnsi="宋体" w:cs="宋体"/>
                <w:b/>
                <w:color w:val="000000"/>
                <w:sz w:val="24"/>
              </w:rPr>
              <w:t>暗标排版符合要求：页面采用A4版面，字体为小四号宋体，不得出现彩色文字或彩色图片，不得出现手写，不得有空白页，如有平面布置图、进度表、网络图可采用A3版面编辑，不可编辑的照片、图片、截图中字体及字号不</w:t>
            </w:r>
            <w:r>
              <w:rPr>
                <w:rFonts w:hint="eastAsia" w:ascii="宋体" w:hAnsi="宋体" w:cs="宋体"/>
                <w:b/>
                <w:color w:val="000000"/>
                <w:sz w:val="24"/>
                <w:lang w:eastAsia="zh-CN"/>
              </w:rPr>
              <w:t>做</w:t>
            </w:r>
            <w:r>
              <w:rPr>
                <w:rFonts w:hint="eastAsia" w:ascii="宋体" w:hAnsi="宋体" w:cs="宋体"/>
                <w:b/>
                <w:color w:val="000000"/>
                <w:sz w:val="24"/>
              </w:rPr>
              <w:t>限制，对应评分标准模块上传。</w:t>
            </w:r>
          </w:p>
          <w:p w14:paraId="3520B712">
            <w:pPr>
              <w:numPr>
                <w:ilvl w:val="0"/>
                <w:numId w:val="16"/>
              </w:numPr>
              <w:tabs>
                <w:tab w:val="left" w:pos="0"/>
              </w:tabs>
              <w:spacing w:line="440" w:lineRule="exact"/>
              <w:rPr>
                <w:rFonts w:hint="eastAsia" w:ascii="宋体" w:hAnsi="宋体" w:cs="宋体"/>
                <w:color w:val="000000"/>
                <w:sz w:val="24"/>
              </w:rPr>
            </w:pPr>
            <w:r>
              <w:rPr>
                <w:rFonts w:hint="eastAsia" w:ascii="宋体" w:hAnsi="宋体" w:cs="宋体"/>
                <w:b/>
                <w:color w:val="000000"/>
                <w:sz w:val="24"/>
              </w:rPr>
              <w:t>暗标未出现该投标供应商单位名称、简称、人员姓名、Logo、商标、电话号码等任何标识标记及其他暗示性标志。</w:t>
            </w:r>
          </w:p>
        </w:tc>
      </w:tr>
      <w:bookmarkEnd w:id="61"/>
      <w:tr w14:paraId="547048E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72" w:hRule="atLeast"/>
        </w:trPr>
        <w:tc>
          <w:tcPr>
            <w:tcW w:w="9952" w:type="dxa"/>
            <w:gridSpan w:val="3"/>
            <w:vAlign w:val="center"/>
          </w:tcPr>
          <w:p w14:paraId="21A51055">
            <w:pPr>
              <w:spacing w:line="360" w:lineRule="auto"/>
              <w:rPr>
                <w:rFonts w:hint="eastAsia" w:ascii="宋体" w:hAnsi="宋体" w:cs="宋体"/>
                <w:b/>
                <w:bCs/>
                <w:color w:val="000000"/>
                <w:sz w:val="24"/>
              </w:rPr>
            </w:pPr>
            <w:r>
              <w:rPr>
                <w:rFonts w:hint="eastAsia" w:ascii="宋体" w:hAnsi="宋体" w:cs="宋体"/>
                <w:b/>
                <w:bCs/>
                <w:color w:val="000000"/>
                <w:sz w:val="24"/>
              </w:rPr>
              <w:t>特别说明：以上符合性审查内容，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条件的报价、商务、技术模块中。</w:t>
            </w:r>
          </w:p>
        </w:tc>
      </w:tr>
    </w:tbl>
    <w:p w14:paraId="72A965FC">
      <w:pPr>
        <w:pStyle w:val="435"/>
        <w:rPr>
          <w:rFonts w:hint="eastAsia" w:ascii="宋体" w:hAnsi="宋体"/>
          <w:bCs/>
          <w:color w:val="000000"/>
          <w:sz w:val="24"/>
        </w:rPr>
      </w:pPr>
      <w:r>
        <w:rPr>
          <w:rFonts w:hint="eastAsia" w:ascii="宋体" w:hAnsi="宋体" w:cs="宋体"/>
          <w:b/>
          <w:color w:val="000000"/>
          <w:sz w:val="24"/>
        </w:rPr>
        <w:t>特别提醒：符合性审查不合格的投标供应商的投标文件不进入后续评审。</w:t>
      </w:r>
    </w:p>
    <w:p w14:paraId="67BA6ADB">
      <w:pPr>
        <w:tabs>
          <w:tab w:val="left" w:pos="525"/>
          <w:tab w:val="left" w:pos="945"/>
          <w:tab w:val="left" w:pos="1155"/>
        </w:tabs>
        <w:spacing w:line="360" w:lineRule="auto"/>
        <w:ind w:firstLine="480"/>
        <w:rPr>
          <w:rFonts w:hint="eastAsia" w:hAnsi="宋体"/>
          <w:color w:val="000000"/>
          <w:sz w:val="24"/>
        </w:rPr>
      </w:pPr>
      <w:r>
        <w:rPr>
          <w:rFonts w:hint="eastAsia" w:hAnsi="宋体"/>
          <w:color w:val="000000"/>
          <w:sz w:val="24"/>
        </w:rPr>
        <w:t>3.2.2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p>
    <w:p w14:paraId="75A24C91">
      <w:pPr>
        <w:tabs>
          <w:tab w:val="left" w:pos="1365"/>
        </w:tabs>
        <w:spacing w:line="440" w:lineRule="exact"/>
        <w:ind w:firstLine="564"/>
        <w:rPr>
          <w:rFonts w:hint="eastAsia" w:ascii="宋体" w:hAnsi="宋体"/>
          <w:bCs/>
          <w:color w:val="000000"/>
          <w:sz w:val="24"/>
        </w:rPr>
      </w:pPr>
      <w:r>
        <w:rPr>
          <w:rFonts w:ascii="宋体" w:hAnsi="宋体"/>
          <w:bCs/>
          <w:color w:val="000000"/>
          <w:sz w:val="24"/>
        </w:rPr>
        <w:t>3.2</w:t>
      </w:r>
      <w:r>
        <w:rPr>
          <w:rFonts w:hint="eastAsia" w:ascii="宋体" w:hAnsi="宋体"/>
          <w:bCs/>
          <w:color w:val="000000"/>
          <w:sz w:val="24"/>
        </w:rPr>
        <w:t>.3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6E603DED">
      <w:pPr>
        <w:tabs>
          <w:tab w:val="left" w:pos="1365"/>
        </w:tabs>
        <w:spacing w:line="440" w:lineRule="exact"/>
        <w:ind w:firstLine="564"/>
        <w:rPr>
          <w:rFonts w:hint="eastAsia" w:ascii="宋体" w:hAnsi="宋体"/>
          <w:bCs/>
          <w:color w:val="000000"/>
          <w:sz w:val="24"/>
        </w:rPr>
      </w:pPr>
      <w:r>
        <w:rPr>
          <w:rFonts w:ascii="宋体" w:hAnsi="宋体"/>
          <w:bCs/>
          <w:color w:val="000000"/>
          <w:sz w:val="24"/>
        </w:rPr>
        <w:t>3.2</w:t>
      </w:r>
      <w:r>
        <w:rPr>
          <w:rFonts w:hint="eastAsia" w:ascii="宋体" w:hAnsi="宋体"/>
          <w:bCs/>
          <w:color w:val="000000"/>
          <w:sz w:val="24"/>
        </w:rPr>
        <w:t>.4除上述情形外，对投标文件的判定，只依据投标文件本身，不依靠开标后的任何外来证明。</w:t>
      </w:r>
    </w:p>
    <w:p w14:paraId="7D34929F">
      <w:pPr>
        <w:tabs>
          <w:tab w:val="left" w:pos="1365"/>
        </w:tabs>
        <w:spacing w:line="440" w:lineRule="exact"/>
        <w:ind w:firstLine="564"/>
        <w:rPr>
          <w:rFonts w:hint="eastAsia" w:ascii="宋体" w:hAnsi="宋体"/>
          <w:bCs/>
          <w:color w:val="000000"/>
          <w:sz w:val="24"/>
        </w:rPr>
      </w:pPr>
      <w:r>
        <w:rPr>
          <w:rFonts w:ascii="宋体" w:hAnsi="宋体"/>
          <w:bCs/>
          <w:color w:val="000000"/>
          <w:sz w:val="24"/>
        </w:rPr>
        <w:t>3.2.</w:t>
      </w:r>
      <w:r>
        <w:rPr>
          <w:rFonts w:hint="eastAsia" w:ascii="宋体" w:hAnsi="宋体"/>
          <w:bCs/>
          <w:color w:val="000000"/>
          <w:sz w:val="24"/>
        </w:rPr>
        <w:t>5采购人及采购代理机构将拒绝被确定为非实质性响应的投标，投标供应商不能通过修正或撤销不符之处而使其投标成为实质性响应的投标。</w:t>
      </w:r>
    </w:p>
    <w:p w14:paraId="64E9E2C2">
      <w:pPr>
        <w:tabs>
          <w:tab w:val="left" w:pos="1365"/>
        </w:tabs>
        <w:spacing w:line="440" w:lineRule="exact"/>
        <w:ind w:firstLine="564"/>
        <w:rPr>
          <w:rFonts w:hint="eastAsia" w:ascii="宋体" w:hAnsi="宋体"/>
          <w:bCs/>
          <w:color w:val="000000"/>
          <w:sz w:val="24"/>
        </w:rPr>
      </w:pPr>
      <w:r>
        <w:rPr>
          <w:rFonts w:ascii="宋体" w:hAnsi="宋体"/>
          <w:bCs/>
          <w:color w:val="000000"/>
          <w:sz w:val="24"/>
        </w:rPr>
        <w:t>3.2.</w:t>
      </w:r>
      <w:r>
        <w:rPr>
          <w:rFonts w:hint="eastAsia" w:ascii="宋体" w:hAnsi="宋体"/>
          <w:bCs/>
          <w:color w:val="000000"/>
          <w:sz w:val="24"/>
        </w:rPr>
        <w:t>6对不同文字文本投标文件的解释发生异议的，以中文文本为准；</w:t>
      </w:r>
    </w:p>
    <w:p w14:paraId="7BAD1632">
      <w:pPr>
        <w:tabs>
          <w:tab w:val="left" w:pos="1288"/>
          <w:tab w:val="left" w:pos="1365"/>
        </w:tabs>
        <w:spacing w:line="440" w:lineRule="exact"/>
        <w:ind w:firstLine="566"/>
        <w:rPr>
          <w:rFonts w:hint="eastAsia" w:ascii="宋体" w:hAnsi="宋体"/>
          <w:b/>
          <w:color w:val="000000"/>
          <w:sz w:val="24"/>
        </w:rPr>
      </w:pPr>
      <w:r>
        <w:rPr>
          <w:rFonts w:ascii="宋体" w:hAnsi="宋体"/>
          <w:b/>
          <w:color w:val="000000"/>
          <w:sz w:val="24"/>
        </w:rPr>
        <w:t>3.3</w:t>
      </w:r>
      <w:r>
        <w:rPr>
          <w:rFonts w:hint="eastAsia" w:ascii="宋体" w:hAnsi="宋体"/>
          <w:b/>
          <w:color w:val="000000"/>
          <w:sz w:val="24"/>
        </w:rPr>
        <w:t>评委会组织负责具体的评标事务，并独立履行以下职责：</w:t>
      </w:r>
    </w:p>
    <w:p w14:paraId="3A3987AE">
      <w:pPr>
        <w:tabs>
          <w:tab w:val="left" w:pos="1288"/>
          <w:tab w:val="left" w:pos="1365"/>
        </w:tabs>
        <w:spacing w:line="440" w:lineRule="exact"/>
        <w:ind w:firstLine="564"/>
        <w:rPr>
          <w:rFonts w:hint="eastAsia" w:ascii="宋体" w:hAnsi="宋体"/>
          <w:bCs/>
          <w:color w:val="000000"/>
          <w:sz w:val="24"/>
        </w:rPr>
      </w:pPr>
      <w:r>
        <w:rPr>
          <w:rFonts w:ascii="宋体" w:hAnsi="宋体"/>
          <w:bCs/>
          <w:color w:val="000000"/>
          <w:sz w:val="24"/>
        </w:rPr>
        <w:t>3.3.1</w:t>
      </w:r>
      <w:r>
        <w:rPr>
          <w:rFonts w:hint="eastAsia" w:ascii="宋体" w:hAnsi="宋体"/>
          <w:bCs/>
          <w:color w:val="000000"/>
          <w:sz w:val="24"/>
        </w:rPr>
        <w:t>审查、评价投标文件是否符合招标文件的商务、技术等实质性要求；</w:t>
      </w:r>
    </w:p>
    <w:p w14:paraId="4C170071">
      <w:pPr>
        <w:tabs>
          <w:tab w:val="left" w:pos="1288"/>
          <w:tab w:val="left" w:pos="1365"/>
        </w:tabs>
        <w:spacing w:line="440" w:lineRule="exact"/>
        <w:ind w:firstLine="564"/>
        <w:rPr>
          <w:rFonts w:hint="eastAsia" w:ascii="宋体" w:hAnsi="宋体"/>
          <w:bCs/>
          <w:color w:val="000000"/>
          <w:sz w:val="24"/>
        </w:rPr>
      </w:pPr>
      <w:r>
        <w:rPr>
          <w:rFonts w:ascii="宋体" w:hAnsi="宋体"/>
          <w:bCs/>
          <w:color w:val="000000"/>
          <w:sz w:val="24"/>
        </w:rPr>
        <w:t>3.3.</w:t>
      </w:r>
      <w:r>
        <w:rPr>
          <w:rFonts w:hint="eastAsia" w:ascii="宋体" w:hAnsi="宋体"/>
          <w:bCs/>
          <w:color w:val="000000"/>
          <w:sz w:val="24"/>
        </w:rPr>
        <w:t>2要求投标供应商对投标文件有关事项</w:t>
      </w:r>
      <w:r>
        <w:rPr>
          <w:rFonts w:hint="eastAsia" w:ascii="宋体" w:hAnsi="宋体"/>
          <w:bCs/>
          <w:color w:val="000000"/>
          <w:sz w:val="24"/>
          <w:lang w:eastAsia="zh-CN"/>
        </w:rPr>
        <w:t>作出</w:t>
      </w:r>
      <w:r>
        <w:rPr>
          <w:rFonts w:hint="eastAsia" w:ascii="宋体" w:hAnsi="宋体"/>
          <w:bCs/>
          <w:color w:val="000000"/>
          <w:sz w:val="24"/>
        </w:rPr>
        <w:t>澄清或者说明；</w:t>
      </w:r>
    </w:p>
    <w:p w14:paraId="2978CDE9">
      <w:pPr>
        <w:tabs>
          <w:tab w:val="left" w:pos="1288"/>
          <w:tab w:val="left" w:pos="1365"/>
        </w:tabs>
        <w:spacing w:line="440" w:lineRule="exact"/>
        <w:ind w:firstLine="564"/>
        <w:rPr>
          <w:rFonts w:hint="eastAsia" w:ascii="宋体" w:hAnsi="宋体"/>
          <w:bCs/>
          <w:color w:val="000000"/>
          <w:sz w:val="24"/>
        </w:rPr>
      </w:pPr>
      <w:r>
        <w:rPr>
          <w:rFonts w:ascii="宋体" w:hAnsi="宋体"/>
          <w:bCs/>
          <w:color w:val="000000"/>
          <w:sz w:val="24"/>
        </w:rPr>
        <w:t>3.3</w:t>
      </w:r>
      <w:r>
        <w:rPr>
          <w:rFonts w:hint="eastAsia" w:ascii="宋体" w:hAnsi="宋体"/>
          <w:bCs/>
          <w:color w:val="000000"/>
          <w:sz w:val="24"/>
        </w:rPr>
        <w:t>.3对投标文件进行比较和评价；</w:t>
      </w:r>
    </w:p>
    <w:p w14:paraId="1A803BD6">
      <w:pPr>
        <w:tabs>
          <w:tab w:val="left" w:pos="1288"/>
          <w:tab w:val="left" w:pos="1365"/>
        </w:tabs>
        <w:spacing w:line="440" w:lineRule="exact"/>
        <w:ind w:firstLine="564"/>
        <w:rPr>
          <w:rFonts w:hint="eastAsia" w:ascii="宋体" w:hAnsi="宋体"/>
          <w:bCs/>
          <w:color w:val="000000"/>
          <w:sz w:val="24"/>
        </w:rPr>
      </w:pPr>
      <w:r>
        <w:rPr>
          <w:rFonts w:ascii="宋体" w:hAnsi="宋体"/>
          <w:bCs/>
          <w:color w:val="000000"/>
          <w:sz w:val="24"/>
        </w:rPr>
        <w:t>3.3</w:t>
      </w:r>
      <w:r>
        <w:rPr>
          <w:rFonts w:hint="eastAsia" w:ascii="宋体" w:hAnsi="宋体"/>
          <w:bCs/>
          <w:color w:val="000000"/>
          <w:sz w:val="24"/>
        </w:rPr>
        <w:t>.4根据招标文件评分办法，向采购人推荐1-</w:t>
      </w:r>
      <w:r>
        <w:rPr>
          <w:rFonts w:ascii="宋体" w:hAnsi="宋体"/>
          <w:bCs/>
          <w:color w:val="000000"/>
          <w:sz w:val="24"/>
        </w:rPr>
        <w:t>3</w:t>
      </w:r>
      <w:r>
        <w:rPr>
          <w:rFonts w:hint="eastAsia" w:ascii="宋体" w:hAnsi="宋体"/>
          <w:bCs/>
          <w:color w:val="000000"/>
          <w:sz w:val="24"/>
        </w:rPr>
        <w:t>名中标候选供应商；</w:t>
      </w:r>
    </w:p>
    <w:p w14:paraId="44845290">
      <w:pPr>
        <w:tabs>
          <w:tab w:val="left" w:pos="1288"/>
          <w:tab w:val="left" w:pos="1365"/>
        </w:tabs>
        <w:spacing w:line="440" w:lineRule="exact"/>
        <w:ind w:firstLine="564"/>
        <w:rPr>
          <w:rFonts w:hint="eastAsia" w:ascii="宋体" w:hAnsi="宋体"/>
          <w:bCs/>
          <w:color w:val="000000"/>
          <w:sz w:val="24"/>
        </w:rPr>
      </w:pPr>
      <w:r>
        <w:rPr>
          <w:rFonts w:ascii="宋体" w:hAnsi="宋体"/>
          <w:bCs/>
          <w:color w:val="000000"/>
          <w:sz w:val="24"/>
        </w:rPr>
        <w:t>3.3</w:t>
      </w:r>
      <w:r>
        <w:rPr>
          <w:rFonts w:hint="eastAsia" w:ascii="宋体" w:hAnsi="宋体"/>
          <w:bCs/>
          <w:color w:val="000000"/>
          <w:sz w:val="24"/>
        </w:rPr>
        <w:t>.5向采购人、采购代理机构或者有关部门报告评标中发现的违法行为；</w:t>
      </w:r>
    </w:p>
    <w:p w14:paraId="236045A4">
      <w:pPr>
        <w:tabs>
          <w:tab w:val="left" w:pos="1288"/>
          <w:tab w:val="left" w:pos="1365"/>
        </w:tabs>
        <w:spacing w:line="440" w:lineRule="exact"/>
        <w:ind w:firstLine="566"/>
        <w:rPr>
          <w:rFonts w:hint="eastAsia" w:ascii="宋体" w:hAnsi="宋体"/>
          <w:b/>
          <w:color w:val="000000"/>
          <w:sz w:val="24"/>
        </w:rPr>
      </w:pPr>
      <w:r>
        <w:rPr>
          <w:rFonts w:ascii="宋体" w:hAnsi="宋体"/>
          <w:b/>
          <w:color w:val="000000"/>
          <w:sz w:val="24"/>
        </w:rPr>
        <w:t>3.4</w:t>
      </w:r>
      <w:r>
        <w:rPr>
          <w:rFonts w:hint="eastAsia" w:ascii="宋体" w:hAnsi="宋体"/>
          <w:b/>
          <w:color w:val="000000"/>
          <w:sz w:val="24"/>
        </w:rPr>
        <w:t>评委会成员应当履行下列义务：</w:t>
      </w:r>
    </w:p>
    <w:p w14:paraId="3F5C6A90">
      <w:pPr>
        <w:tabs>
          <w:tab w:val="left" w:pos="1288"/>
          <w:tab w:val="left" w:pos="1365"/>
        </w:tabs>
        <w:spacing w:line="440" w:lineRule="exact"/>
        <w:ind w:firstLine="564"/>
        <w:rPr>
          <w:rFonts w:hint="eastAsia" w:ascii="宋体" w:hAnsi="宋体"/>
          <w:bCs/>
          <w:color w:val="000000"/>
          <w:sz w:val="24"/>
        </w:rPr>
      </w:pPr>
      <w:r>
        <w:rPr>
          <w:rFonts w:ascii="宋体" w:hAnsi="宋体"/>
          <w:bCs/>
          <w:color w:val="000000"/>
          <w:sz w:val="24"/>
        </w:rPr>
        <w:t>3.4</w:t>
      </w:r>
      <w:r>
        <w:rPr>
          <w:rFonts w:hint="eastAsia" w:ascii="宋体" w:hAnsi="宋体"/>
          <w:bCs/>
          <w:color w:val="000000"/>
          <w:sz w:val="24"/>
        </w:rPr>
        <w:t>.1遵纪守法，客观、公正、廉洁地履行职责；</w:t>
      </w:r>
    </w:p>
    <w:p w14:paraId="5770E2D0">
      <w:pPr>
        <w:tabs>
          <w:tab w:val="left" w:pos="1288"/>
          <w:tab w:val="left" w:pos="1365"/>
        </w:tabs>
        <w:spacing w:line="440" w:lineRule="exact"/>
        <w:ind w:right="-368" w:firstLine="564"/>
        <w:rPr>
          <w:rFonts w:hint="eastAsia" w:ascii="宋体" w:hAnsi="宋体"/>
          <w:bCs/>
          <w:color w:val="000000"/>
          <w:sz w:val="24"/>
        </w:rPr>
      </w:pPr>
      <w:r>
        <w:rPr>
          <w:rFonts w:ascii="宋体" w:hAnsi="宋体"/>
          <w:bCs/>
          <w:color w:val="000000"/>
          <w:sz w:val="24"/>
        </w:rPr>
        <w:t>3.4</w:t>
      </w:r>
      <w:r>
        <w:rPr>
          <w:rFonts w:hint="eastAsia" w:ascii="宋体" w:hAnsi="宋体"/>
          <w:bCs/>
          <w:color w:val="000000"/>
          <w:sz w:val="24"/>
        </w:rPr>
        <w:t>.2按照招标文件规定的评标办法和评标标准进行评标，对评审意见承担个人责任；</w:t>
      </w:r>
    </w:p>
    <w:p w14:paraId="20BA30DD">
      <w:pPr>
        <w:tabs>
          <w:tab w:val="left" w:pos="1288"/>
          <w:tab w:val="left" w:pos="1365"/>
        </w:tabs>
        <w:spacing w:line="440" w:lineRule="exact"/>
        <w:ind w:firstLine="564"/>
        <w:rPr>
          <w:rFonts w:hint="eastAsia" w:ascii="宋体" w:hAnsi="宋体"/>
          <w:bCs/>
          <w:color w:val="000000"/>
          <w:sz w:val="24"/>
        </w:rPr>
      </w:pPr>
      <w:r>
        <w:rPr>
          <w:rFonts w:ascii="宋体" w:hAnsi="宋体"/>
          <w:bCs/>
          <w:color w:val="000000"/>
          <w:sz w:val="24"/>
        </w:rPr>
        <w:t>3.4</w:t>
      </w:r>
      <w:r>
        <w:rPr>
          <w:rFonts w:hint="eastAsia" w:ascii="宋体" w:hAnsi="宋体"/>
          <w:bCs/>
          <w:color w:val="000000"/>
          <w:sz w:val="24"/>
        </w:rPr>
        <w:t>.3对评标过程和结果，以及投标供应商的商业秘密保密；</w:t>
      </w:r>
    </w:p>
    <w:p w14:paraId="21F145F6">
      <w:pPr>
        <w:tabs>
          <w:tab w:val="left" w:pos="1288"/>
          <w:tab w:val="left" w:pos="1365"/>
        </w:tabs>
        <w:spacing w:line="440" w:lineRule="exact"/>
        <w:ind w:firstLine="564"/>
        <w:rPr>
          <w:rFonts w:hint="eastAsia" w:ascii="宋体" w:hAnsi="宋体"/>
          <w:bCs/>
          <w:color w:val="000000"/>
          <w:sz w:val="24"/>
        </w:rPr>
      </w:pPr>
      <w:r>
        <w:rPr>
          <w:rFonts w:ascii="宋体" w:hAnsi="宋体"/>
          <w:bCs/>
          <w:color w:val="000000"/>
          <w:sz w:val="24"/>
        </w:rPr>
        <w:t>3.4</w:t>
      </w:r>
      <w:r>
        <w:rPr>
          <w:rFonts w:hint="eastAsia" w:ascii="宋体" w:hAnsi="宋体"/>
          <w:bCs/>
          <w:color w:val="000000"/>
          <w:sz w:val="24"/>
        </w:rPr>
        <w:t>.4参与评标报告的起草；</w:t>
      </w:r>
    </w:p>
    <w:p w14:paraId="4015A045">
      <w:pPr>
        <w:tabs>
          <w:tab w:val="left" w:pos="1288"/>
          <w:tab w:val="left" w:pos="1365"/>
        </w:tabs>
        <w:spacing w:line="440" w:lineRule="exact"/>
        <w:ind w:firstLine="564"/>
        <w:rPr>
          <w:rFonts w:hint="eastAsia" w:ascii="宋体" w:hAnsi="宋体"/>
          <w:bCs/>
          <w:color w:val="000000"/>
          <w:sz w:val="24"/>
        </w:rPr>
      </w:pPr>
      <w:r>
        <w:rPr>
          <w:rFonts w:ascii="宋体" w:hAnsi="宋体"/>
          <w:bCs/>
          <w:color w:val="000000"/>
          <w:sz w:val="24"/>
        </w:rPr>
        <w:t>3.4</w:t>
      </w:r>
      <w:r>
        <w:rPr>
          <w:rFonts w:hint="eastAsia" w:ascii="宋体" w:hAnsi="宋体"/>
          <w:bCs/>
          <w:color w:val="000000"/>
          <w:sz w:val="24"/>
        </w:rPr>
        <w:t>.5配合采购人及采购代理机构答复投标供应商提出的质疑；</w:t>
      </w:r>
    </w:p>
    <w:p w14:paraId="18B24FDC">
      <w:pPr>
        <w:tabs>
          <w:tab w:val="left" w:pos="1288"/>
          <w:tab w:val="left" w:pos="1365"/>
        </w:tabs>
        <w:spacing w:line="440" w:lineRule="exact"/>
        <w:ind w:firstLine="564"/>
        <w:rPr>
          <w:rFonts w:hint="eastAsia" w:ascii="宋体" w:hAnsi="宋体"/>
          <w:bCs/>
          <w:color w:val="000000"/>
          <w:sz w:val="24"/>
        </w:rPr>
      </w:pPr>
      <w:r>
        <w:rPr>
          <w:rFonts w:ascii="宋体" w:hAnsi="宋体"/>
          <w:bCs/>
          <w:color w:val="000000"/>
          <w:sz w:val="24"/>
        </w:rPr>
        <w:t>3.4</w:t>
      </w:r>
      <w:r>
        <w:rPr>
          <w:rFonts w:hint="eastAsia" w:ascii="宋体" w:hAnsi="宋体"/>
          <w:bCs/>
          <w:color w:val="000000"/>
          <w:sz w:val="24"/>
        </w:rPr>
        <w:t>.6配合有关部门的投诉处理工作。</w:t>
      </w:r>
    </w:p>
    <w:p w14:paraId="0BAE67C4">
      <w:pPr>
        <w:tabs>
          <w:tab w:val="left" w:pos="1288"/>
          <w:tab w:val="left" w:pos="1365"/>
        </w:tabs>
        <w:spacing w:line="440" w:lineRule="exact"/>
        <w:ind w:firstLine="566"/>
        <w:rPr>
          <w:rFonts w:hint="eastAsia" w:ascii="宋体" w:hAnsi="宋体"/>
          <w:b/>
          <w:color w:val="000000"/>
          <w:sz w:val="24"/>
        </w:rPr>
      </w:pPr>
      <w:r>
        <w:rPr>
          <w:rFonts w:ascii="宋体" w:hAnsi="宋体"/>
          <w:b/>
          <w:color w:val="000000"/>
          <w:sz w:val="24"/>
        </w:rPr>
        <w:t>3.5</w:t>
      </w:r>
      <w:r>
        <w:rPr>
          <w:rFonts w:hint="eastAsia" w:ascii="宋体" w:hAnsi="宋体"/>
          <w:b/>
          <w:color w:val="000000"/>
          <w:sz w:val="24"/>
        </w:rPr>
        <w:t>评标内容的保密</w:t>
      </w:r>
    </w:p>
    <w:p w14:paraId="3CCF9090">
      <w:pPr>
        <w:tabs>
          <w:tab w:val="left" w:pos="1288"/>
          <w:tab w:val="left" w:pos="1365"/>
        </w:tabs>
        <w:spacing w:line="440" w:lineRule="exact"/>
        <w:ind w:firstLine="564"/>
        <w:rPr>
          <w:rFonts w:hint="eastAsia" w:ascii="宋体" w:hAnsi="宋体"/>
          <w:bCs/>
          <w:color w:val="000000"/>
          <w:sz w:val="24"/>
        </w:rPr>
      </w:pPr>
      <w:r>
        <w:rPr>
          <w:rFonts w:ascii="宋体" w:hAnsi="宋体"/>
          <w:bCs/>
          <w:color w:val="000000"/>
          <w:sz w:val="24"/>
        </w:rPr>
        <w:t>3.5</w:t>
      </w:r>
      <w:r>
        <w:rPr>
          <w:rFonts w:hint="eastAsia" w:ascii="宋体" w:hAnsi="宋体"/>
          <w:bCs/>
          <w:color w:val="000000"/>
          <w:sz w:val="24"/>
        </w:rPr>
        <w:t>.1公开开标后，直到宣布授予中标供应商合同为止，凡属于审查、澄清、评价和比较投标的所有资料，有关授予合同的信息都不应向投标供应商或与评标无关的其他人泄露。</w:t>
      </w:r>
    </w:p>
    <w:p w14:paraId="01E9AD4C">
      <w:pPr>
        <w:tabs>
          <w:tab w:val="left" w:pos="1288"/>
          <w:tab w:val="left" w:pos="1365"/>
        </w:tabs>
        <w:spacing w:line="440" w:lineRule="exact"/>
        <w:ind w:firstLine="564"/>
        <w:rPr>
          <w:rFonts w:hint="eastAsia" w:ascii="宋体" w:hAnsi="宋体"/>
          <w:bCs/>
          <w:color w:val="000000"/>
          <w:sz w:val="24"/>
        </w:rPr>
      </w:pPr>
      <w:r>
        <w:rPr>
          <w:rFonts w:ascii="宋体" w:hAnsi="宋体"/>
          <w:bCs/>
          <w:color w:val="000000"/>
          <w:sz w:val="24"/>
        </w:rPr>
        <w:t>3.5</w:t>
      </w:r>
      <w:r>
        <w:rPr>
          <w:rFonts w:hint="eastAsia" w:ascii="宋体" w:hAnsi="宋体"/>
          <w:bCs/>
          <w:color w:val="000000"/>
          <w:sz w:val="24"/>
        </w:rPr>
        <w:t>.2在投标文件的审查、澄清、评价和比较以及授予合同的过程中，投标供应商对采购代理机构和评标委员会成员施加影响的任何行为，都将取消其中标资格。</w:t>
      </w:r>
    </w:p>
    <w:p w14:paraId="7CA9ECEF">
      <w:pPr>
        <w:tabs>
          <w:tab w:val="left" w:pos="1288"/>
          <w:tab w:val="left" w:pos="1365"/>
        </w:tabs>
        <w:spacing w:line="440" w:lineRule="exact"/>
        <w:ind w:firstLine="566"/>
        <w:rPr>
          <w:rFonts w:hint="eastAsia" w:ascii="宋体" w:hAnsi="宋体"/>
          <w:b/>
          <w:color w:val="000000"/>
          <w:sz w:val="24"/>
        </w:rPr>
      </w:pPr>
      <w:bookmarkStart w:id="62" w:name="_Hlk26956650"/>
      <w:r>
        <w:rPr>
          <w:rFonts w:ascii="宋体" w:hAnsi="宋体"/>
          <w:b/>
          <w:color w:val="000000"/>
          <w:sz w:val="24"/>
        </w:rPr>
        <w:t>3.6比较与评价</w:t>
      </w:r>
    </w:p>
    <w:p w14:paraId="1DF3931A">
      <w:pPr>
        <w:tabs>
          <w:tab w:val="left" w:pos="1365"/>
        </w:tabs>
        <w:spacing w:line="360" w:lineRule="auto"/>
        <w:ind w:firstLine="480"/>
        <w:rPr>
          <w:rFonts w:hint="eastAsia" w:ascii="宋体" w:hAnsi="宋体"/>
          <w:color w:val="000000"/>
          <w:sz w:val="24"/>
          <w:szCs w:val="20"/>
        </w:rPr>
      </w:pPr>
      <w:r>
        <w:rPr>
          <w:rFonts w:hint="eastAsia" w:ascii="宋体" w:hAnsi="宋体"/>
          <w:color w:val="000000"/>
          <w:sz w:val="24"/>
          <w:szCs w:val="20"/>
        </w:rPr>
        <w:t>3.6.1</w:t>
      </w:r>
      <w:r>
        <w:rPr>
          <w:rFonts w:hint="eastAsia" w:ascii="宋体" w:hAnsi="宋体"/>
          <w:color w:val="000000"/>
          <w:sz w:val="24"/>
          <w:szCs w:val="22"/>
        </w:rPr>
        <w:t>投标文件资格性检查和符合性检查结束后，凡属于“（八）无效投标文件的确认”的投标文件不进入比较与评价程序。</w:t>
      </w:r>
    </w:p>
    <w:p w14:paraId="245F03D2">
      <w:pPr>
        <w:spacing w:line="360" w:lineRule="auto"/>
        <w:ind w:firstLine="480"/>
        <w:rPr>
          <w:rFonts w:ascii="宋体"/>
          <w:color w:val="000000"/>
          <w:sz w:val="24"/>
        </w:rPr>
      </w:pPr>
      <w:r>
        <w:rPr>
          <w:rFonts w:hint="eastAsia" w:ascii="宋体" w:hAnsi="宋体"/>
          <w:color w:val="000000"/>
          <w:sz w:val="24"/>
        </w:rPr>
        <w:t>3.6.2明标评审小组负责对招标文件评分标准中涉及的投标供应商投标价格、业绩、信誉等明标部分内容进行评审；</w:t>
      </w:r>
    </w:p>
    <w:p w14:paraId="6C224BAE">
      <w:pPr>
        <w:spacing w:line="360" w:lineRule="auto"/>
        <w:ind w:firstLine="480"/>
        <w:rPr>
          <w:rFonts w:ascii="宋体"/>
          <w:bCs/>
          <w:color w:val="000000"/>
          <w:sz w:val="24"/>
        </w:rPr>
      </w:pPr>
      <w:r>
        <w:rPr>
          <w:rFonts w:hint="eastAsia" w:ascii="宋体" w:hAnsi="宋体"/>
          <w:color w:val="000000"/>
          <w:sz w:val="24"/>
          <w:szCs w:val="20"/>
        </w:rPr>
        <w:t>3.6.3</w:t>
      </w:r>
      <w:r>
        <w:rPr>
          <w:rFonts w:hint="eastAsia" w:ascii="宋体" w:hAnsi="宋体"/>
          <w:bCs/>
          <w:color w:val="000000"/>
          <w:sz w:val="24"/>
        </w:rPr>
        <w:t>暗标评审小组负责对招标文件评分标准中涉及的技术方案、性能、服务质量等暗标部分内容进行评审。</w:t>
      </w:r>
    </w:p>
    <w:p w14:paraId="7ABE3B7B">
      <w:pPr>
        <w:tabs>
          <w:tab w:val="left" w:pos="1365"/>
        </w:tabs>
        <w:spacing w:line="360" w:lineRule="auto"/>
        <w:ind w:firstLine="480"/>
        <w:rPr>
          <w:rFonts w:ascii="宋体"/>
          <w:bCs/>
          <w:color w:val="000000"/>
          <w:sz w:val="24"/>
        </w:rPr>
      </w:pPr>
      <w:r>
        <w:rPr>
          <w:rFonts w:hint="eastAsia" w:ascii="宋体" w:hAnsi="宋体"/>
          <w:color w:val="000000"/>
          <w:sz w:val="24"/>
          <w:szCs w:val="20"/>
        </w:rPr>
        <w:t>3.6.4</w:t>
      </w:r>
      <w:r>
        <w:rPr>
          <w:rFonts w:hint="eastAsia" w:ascii="宋体" w:hAnsi="宋体"/>
          <w:bCs/>
          <w:color w:val="000000"/>
          <w:sz w:val="24"/>
        </w:rPr>
        <w:t>技术标暗标和商务标明标评审全部结束后，在评标室当场核对，汇总各投标供应商商务标和技术标得分，确定各投标供应商总分和最终排序。</w:t>
      </w:r>
    </w:p>
    <w:p w14:paraId="6EFCE5D3">
      <w:pPr>
        <w:tabs>
          <w:tab w:val="left" w:pos="1365"/>
        </w:tabs>
        <w:spacing w:line="360" w:lineRule="auto"/>
        <w:ind w:firstLine="480"/>
        <w:rPr>
          <w:rFonts w:hint="eastAsia" w:ascii="宋体" w:hAnsi="宋体"/>
          <w:color w:val="000000"/>
          <w:sz w:val="24"/>
          <w:szCs w:val="20"/>
        </w:rPr>
      </w:pPr>
      <w:r>
        <w:rPr>
          <w:rFonts w:hint="eastAsia" w:ascii="宋体" w:hAnsi="宋体"/>
          <w:color w:val="000000"/>
          <w:sz w:val="24"/>
          <w:szCs w:val="20"/>
        </w:rPr>
        <w:t>4.评标方法和主要因素：</w:t>
      </w:r>
    </w:p>
    <w:p w14:paraId="7709D180">
      <w:pPr>
        <w:tabs>
          <w:tab w:val="left" w:pos="1365"/>
        </w:tabs>
        <w:spacing w:line="360" w:lineRule="auto"/>
        <w:ind w:firstLine="480"/>
        <w:rPr>
          <w:rFonts w:hint="eastAsia" w:ascii="宋体" w:hAnsi="宋体"/>
          <w:color w:val="000000"/>
          <w:sz w:val="24"/>
          <w:szCs w:val="20"/>
        </w:rPr>
      </w:pPr>
      <w:r>
        <w:rPr>
          <w:rFonts w:hint="eastAsia" w:ascii="宋体" w:hAnsi="宋体"/>
          <w:color w:val="000000"/>
          <w:sz w:val="24"/>
          <w:szCs w:val="20"/>
        </w:rPr>
        <w:t>4.1比较与评价采用综合评分法（计分均保留2位小数）。</w:t>
      </w:r>
    </w:p>
    <w:p w14:paraId="4EB71376">
      <w:pPr>
        <w:tabs>
          <w:tab w:val="left" w:pos="1365"/>
        </w:tabs>
        <w:spacing w:line="360" w:lineRule="auto"/>
        <w:ind w:firstLine="480"/>
        <w:rPr>
          <w:rFonts w:hint="eastAsia" w:ascii="宋体" w:hAnsi="宋体"/>
          <w:color w:val="000000"/>
          <w:sz w:val="24"/>
          <w:szCs w:val="20"/>
        </w:rPr>
      </w:pPr>
      <w:r>
        <w:rPr>
          <w:rFonts w:hint="eastAsia" w:ascii="宋体" w:hAnsi="宋体"/>
          <w:color w:val="000000"/>
          <w:sz w:val="24"/>
          <w:szCs w:val="20"/>
        </w:rPr>
        <w:t>4.2评审委员会遵循公平、公正、科学择优原则，独立按照评分标准分别评定投标供应商的分值；各投标供应商的最终得分为各评委所评定分值的平均值，评标结果按评审后得分由高到低顺序排列。投标文件满足招标文件全部实质性要求，且按照评审因素的量化指标评审得分最高的投标供应商为中标候选供应商。若总得分相同，按报价得分由高到低顺序排列；总得分且报价得分相同，按技术部分得分由高到低顺序排列。</w:t>
      </w:r>
    </w:p>
    <w:p w14:paraId="6072685D">
      <w:pPr>
        <w:spacing w:line="360" w:lineRule="auto"/>
        <w:ind w:firstLine="470"/>
        <w:jc w:val="left"/>
        <w:rPr>
          <w:rFonts w:hint="eastAsia" w:ascii="宋体" w:hAnsi="宋体" w:cs="宋体"/>
          <w:b/>
          <w:color w:val="000000"/>
          <w:sz w:val="24"/>
        </w:rPr>
      </w:pPr>
      <w:r>
        <w:rPr>
          <w:rFonts w:hint="eastAsia" w:ascii="宋体" w:hAnsi="宋体" w:cs="宋体"/>
          <w:b/>
          <w:color w:val="000000"/>
          <w:sz w:val="24"/>
        </w:rPr>
        <w:t>5.</w:t>
      </w:r>
      <w:r>
        <w:rPr>
          <w:rFonts w:hint="eastAsia" w:ascii="宋体" w:hAnsi="宋体" w:cs="宋体"/>
          <w:b/>
          <w:color w:val="000000"/>
          <w:sz w:val="24"/>
          <w:shd w:val="clear" w:color="auto" w:fill="FFFFFF"/>
        </w:rPr>
        <w:t>评分项目及分值（总分100分）</w:t>
      </w:r>
      <w:r>
        <w:rPr>
          <w:rFonts w:hint="eastAsia" w:ascii="宋体" w:hAnsi="宋体" w:cs="宋体"/>
          <w:b/>
          <w:color w:val="000000"/>
          <w:sz w:val="24"/>
        </w:rPr>
        <w:t>：</w:t>
      </w:r>
    </w:p>
    <w:p w14:paraId="201A911A">
      <w:pPr>
        <w:spacing w:line="360" w:lineRule="auto"/>
        <w:ind w:firstLine="470"/>
        <w:jc w:val="left"/>
        <w:rPr>
          <w:rFonts w:hint="eastAsia" w:ascii="宋体" w:hAnsi="宋体" w:cs="宋体"/>
          <w:b/>
          <w:color w:val="000000"/>
          <w:sz w:val="24"/>
        </w:rPr>
      </w:pPr>
      <w:r>
        <w:rPr>
          <w:rFonts w:hint="eastAsia" w:ascii="宋体" w:hAnsi="宋体" w:cs="宋体"/>
          <w:b/>
          <w:color w:val="000000"/>
          <w:sz w:val="24"/>
        </w:rPr>
        <w:t>一标段评分标准</w:t>
      </w:r>
    </w:p>
    <w:p w14:paraId="363D59B4">
      <w:pPr>
        <w:spacing w:line="360" w:lineRule="auto"/>
        <w:ind w:firstLine="590"/>
        <w:rPr>
          <w:rFonts w:hint="eastAsia" w:ascii="宋体" w:hAnsi="宋体"/>
          <w:b/>
          <w:color w:val="000000"/>
          <w:sz w:val="24"/>
        </w:rPr>
      </w:pPr>
      <w:r>
        <w:rPr>
          <w:rFonts w:hint="eastAsia" w:ascii="宋体" w:hAnsi="宋体"/>
          <w:b/>
          <w:color w:val="000000"/>
          <w:sz w:val="24"/>
        </w:rPr>
        <w:t>（1）价格分                                     20分</w:t>
      </w:r>
    </w:p>
    <w:p w14:paraId="6AA71E43">
      <w:pPr>
        <w:spacing w:line="360" w:lineRule="auto"/>
        <w:ind w:firstLine="590"/>
        <w:rPr>
          <w:rFonts w:hint="eastAsia" w:ascii="宋体" w:hAnsi="宋体"/>
          <w:b/>
          <w:color w:val="000000"/>
          <w:sz w:val="24"/>
        </w:rPr>
      </w:pPr>
      <w:r>
        <w:rPr>
          <w:rFonts w:hint="eastAsia" w:ascii="宋体" w:hAnsi="宋体"/>
          <w:b/>
          <w:color w:val="000000"/>
          <w:sz w:val="24"/>
        </w:rPr>
        <w:t>（</w:t>
      </w:r>
      <w:r>
        <w:rPr>
          <w:rFonts w:ascii="宋体" w:hAnsi="宋体"/>
          <w:b/>
          <w:color w:val="000000"/>
          <w:sz w:val="24"/>
        </w:rPr>
        <w:t>2</w:t>
      </w:r>
      <w:r>
        <w:rPr>
          <w:rFonts w:hint="eastAsia" w:ascii="宋体" w:hAnsi="宋体"/>
          <w:b/>
          <w:color w:val="000000"/>
          <w:sz w:val="24"/>
        </w:rPr>
        <w:t>）商务分                                     20分</w:t>
      </w:r>
    </w:p>
    <w:p w14:paraId="2840E24F">
      <w:pPr>
        <w:spacing w:line="360" w:lineRule="auto"/>
        <w:ind w:firstLine="590"/>
        <w:rPr>
          <w:rFonts w:hint="eastAsia" w:ascii="宋体" w:hAnsi="宋体"/>
          <w:b/>
          <w:color w:val="000000"/>
          <w:sz w:val="24"/>
        </w:rPr>
      </w:pPr>
      <w:r>
        <w:rPr>
          <w:rFonts w:hint="eastAsia" w:ascii="宋体" w:hAnsi="宋体"/>
          <w:b/>
          <w:color w:val="000000"/>
          <w:sz w:val="24"/>
        </w:rPr>
        <w:t>（3）</w:t>
      </w:r>
      <w:r>
        <w:rPr>
          <w:rFonts w:hint="eastAsia" w:ascii="宋体" w:hAnsi="宋体"/>
          <w:b/>
          <w:bCs/>
          <w:color w:val="000000"/>
          <w:sz w:val="24"/>
        </w:rPr>
        <w:t>技术分（暗标）</w:t>
      </w:r>
      <w:r>
        <w:rPr>
          <w:rFonts w:hint="eastAsia" w:ascii="宋体" w:hAnsi="宋体"/>
          <w:b/>
          <w:color w:val="000000"/>
          <w:sz w:val="24"/>
        </w:rPr>
        <w:t xml:space="preserve">                             60分</w:t>
      </w:r>
    </w:p>
    <w:bookmarkEnd w:id="62"/>
    <w:p w14:paraId="5C36AEBD">
      <w:pPr>
        <w:spacing w:line="360" w:lineRule="auto"/>
        <w:ind w:firstLine="482"/>
        <w:rPr>
          <w:rFonts w:hint="eastAsia" w:ascii="宋体" w:hAnsi="宋体"/>
          <w:b/>
          <w:bCs/>
          <w:color w:val="000000"/>
          <w:sz w:val="24"/>
        </w:rPr>
      </w:pPr>
      <w:r>
        <w:rPr>
          <w:rFonts w:hint="eastAsia" w:ascii="宋体" w:hAnsi="宋体"/>
          <w:b/>
          <w:bCs/>
          <w:color w:val="000000"/>
          <w:sz w:val="24"/>
        </w:rPr>
        <w:t>5.2各项评分标准</w:t>
      </w:r>
    </w:p>
    <w:p w14:paraId="38DA71C9">
      <w:pPr>
        <w:numPr>
          <w:ilvl w:val="0"/>
          <w:numId w:val="17"/>
        </w:numPr>
        <w:spacing w:line="360" w:lineRule="auto"/>
        <w:ind w:firstLine="4"/>
        <w:rPr>
          <w:rFonts w:hint="eastAsia" w:ascii="宋体" w:hAnsi="宋体"/>
          <w:b/>
          <w:bCs/>
          <w:color w:val="000000"/>
          <w:sz w:val="24"/>
        </w:rPr>
      </w:pPr>
      <w:r>
        <w:rPr>
          <w:rFonts w:hint="eastAsia" w:ascii="宋体" w:hAnsi="宋体"/>
          <w:b/>
          <w:color w:val="000000"/>
          <w:sz w:val="24"/>
        </w:rPr>
        <w:t xml:space="preserve">价格分 </w:t>
      </w:r>
      <w:r>
        <w:rPr>
          <w:rFonts w:hint="eastAsia" w:ascii="宋体" w:hAnsi="宋体"/>
          <w:b/>
          <w:bCs/>
          <w:color w:val="000000"/>
          <w:sz w:val="24"/>
        </w:rPr>
        <w:t>（20分）</w:t>
      </w:r>
    </w:p>
    <w:p w14:paraId="783BFBF3">
      <w:pPr>
        <w:tabs>
          <w:tab w:val="left" w:pos="945"/>
          <w:tab w:val="left" w:pos="1155"/>
        </w:tabs>
        <w:spacing w:line="360" w:lineRule="auto"/>
        <w:ind w:firstLine="708"/>
        <w:rPr>
          <w:rFonts w:hint="eastAsia" w:ascii="宋体" w:hAnsi="宋体"/>
          <w:bCs/>
          <w:color w:val="000000"/>
          <w:sz w:val="24"/>
        </w:rPr>
      </w:pPr>
      <w:bookmarkStart w:id="63" w:name="OLE_LINK21"/>
      <w:r>
        <w:rPr>
          <w:rFonts w:hint="eastAsia" w:ascii="宋体" w:hAnsi="宋体"/>
          <w:bCs/>
          <w:color w:val="000000"/>
          <w:sz w:val="24"/>
        </w:rPr>
        <w:t>采用低价优先法计算，即满足采购文件要求且投标折扣率最低的折扣率为评标基准价，其价格分为满分。</w:t>
      </w:r>
    </w:p>
    <w:p w14:paraId="17D5A539">
      <w:pPr>
        <w:tabs>
          <w:tab w:val="left" w:pos="945"/>
          <w:tab w:val="left" w:pos="1155"/>
        </w:tabs>
        <w:spacing w:line="360" w:lineRule="auto"/>
        <w:ind w:firstLine="708"/>
        <w:rPr>
          <w:rFonts w:hint="eastAsia" w:ascii="宋体" w:hAnsi="宋体"/>
          <w:bCs/>
          <w:color w:val="000000"/>
          <w:sz w:val="24"/>
        </w:rPr>
      </w:pPr>
      <w:r>
        <w:rPr>
          <w:rFonts w:hint="eastAsia" w:ascii="宋体" w:hAnsi="宋体"/>
          <w:bCs/>
          <w:color w:val="000000"/>
          <w:sz w:val="24"/>
        </w:rPr>
        <w:t>由于苏采云平台价格分计算以优惠率（以投标人在“苏采云”系统自带的模块格式中填报的优惠率为准）计算，系统内对于投标报价的计算公式：</w:t>
      </w:r>
    </w:p>
    <w:p w14:paraId="7A304402">
      <w:pPr>
        <w:tabs>
          <w:tab w:val="left" w:pos="945"/>
          <w:tab w:val="left" w:pos="1155"/>
        </w:tabs>
        <w:spacing w:line="360" w:lineRule="auto"/>
        <w:ind w:firstLine="708"/>
        <w:rPr>
          <w:rFonts w:hint="eastAsia" w:ascii="宋体" w:hAnsi="宋体"/>
          <w:bCs/>
          <w:color w:val="000000"/>
          <w:sz w:val="24"/>
        </w:rPr>
      </w:pPr>
      <w:r>
        <w:rPr>
          <w:rFonts w:hint="eastAsia" w:ascii="宋体" w:hAnsi="宋体"/>
          <w:bCs/>
          <w:color w:val="000000"/>
          <w:sz w:val="24"/>
        </w:rPr>
        <w:t>优惠率价格分计算公式：价格分=</w:t>
      </w:r>
      <w:r>
        <w:rPr>
          <w:rFonts w:hint="eastAsia" w:ascii="宋体" w:hAnsi="宋体"/>
          <w:bCs/>
          <w:color w:val="000000"/>
          <w:sz w:val="24"/>
          <w:lang w:eastAsia="zh-CN"/>
        </w:rPr>
        <w:t>（</w:t>
      </w:r>
      <w:r>
        <w:rPr>
          <w:rFonts w:hint="eastAsia" w:ascii="宋体" w:hAnsi="宋体"/>
          <w:bCs/>
          <w:color w:val="000000"/>
          <w:sz w:val="24"/>
        </w:rPr>
        <w:t>1-最高优惠率评审价）/</w:t>
      </w:r>
      <w:r>
        <w:rPr>
          <w:rFonts w:hint="eastAsia" w:ascii="宋体" w:hAnsi="宋体"/>
          <w:bCs/>
          <w:color w:val="000000"/>
          <w:sz w:val="24"/>
          <w:lang w:eastAsia="zh-CN"/>
        </w:rPr>
        <w:t>（</w:t>
      </w:r>
      <w:r>
        <w:rPr>
          <w:rFonts w:hint="eastAsia" w:ascii="宋体" w:hAnsi="宋体"/>
          <w:bCs/>
          <w:color w:val="000000"/>
          <w:sz w:val="24"/>
        </w:rPr>
        <w:t>1-优惠率报价）*价格分</w:t>
      </w:r>
    </w:p>
    <w:p w14:paraId="28AE0BCC">
      <w:pPr>
        <w:tabs>
          <w:tab w:val="left" w:pos="945"/>
          <w:tab w:val="left" w:pos="1155"/>
        </w:tabs>
        <w:spacing w:line="360" w:lineRule="auto"/>
        <w:ind w:firstLine="708"/>
        <w:rPr>
          <w:rFonts w:hint="eastAsia" w:ascii="宋体" w:hAnsi="宋体"/>
          <w:b/>
          <w:color w:val="000000"/>
          <w:sz w:val="24"/>
        </w:rPr>
      </w:pPr>
      <w:r>
        <w:rPr>
          <w:rFonts w:hint="eastAsia" w:ascii="宋体" w:hAnsi="宋体"/>
          <w:b/>
          <w:color w:val="000000"/>
          <w:sz w:val="24"/>
          <w:highlight w:val="yellow"/>
        </w:rPr>
        <w:t>故特别提醒：折扣率=1-优惠率。</w:t>
      </w:r>
    </w:p>
    <w:bookmarkEnd w:id="63"/>
    <w:p w14:paraId="5FB51176">
      <w:pPr>
        <w:numPr>
          <w:ilvl w:val="0"/>
          <w:numId w:val="17"/>
        </w:numPr>
        <w:spacing w:line="360" w:lineRule="auto"/>
        <w:ind w:firstLine="4"/>
        <w:rPr>
          <w:rFonts w:hint="eastAsia" w:ascii="宋体" w:hAnsi="宋体"/>
          <w:b/>
          <w:bCs/>
          <w:color w:val="000000"/>
          <w:sz w:val="24"/>
        </w:rPr>
      </w:pPr>
      <w:r>
        <w:rPr>
          <w:rFonts w:hint="eastAsia" w:ascii="宋体" w:hAnsi="宋体"/>
          <w:b/>
          <w:bCs/>
          <w:color w:val="000000"/>
          <w:sz w:val="24"/>
        </w:rPr>
        <w:t>商务分（20分）</w:t>
      </w:r>
    </w:p>
    <w:p w14:paraId="406BD879">
      <w:pPr>
        <w:spacing w:line="360" w:lineRule="auto"/>
        <w:ind w:left="710"/>
        <w:rPr>
          <w:rFonts w:hint="eastAsia" w:ascii="宋体" w:hAnsi="宋体"/>
          <w:b/>
          <w:bCs/>
          <w:color w:val="000000"/>
          <w:sz w:val="24"/>
        </w:rPr>
      </w:pPr>
      <w:r>
        <w:rPr>
          <w:rFonts w:hint="eastAsia" w:ascii="宋体" w:hAnsi="宋体"/>
          <w:b/>
          <w:bCs/>
          <w:color w:val="000000"/>
          <w:sz w:val="24"/>
        </w:rPr>
        <w:t>（2.1）业绩（4分）</w:t>
      </w:r>
    </w:p>
    <w:p w14:paraId="045C766C">
      <w:pPr>
        <w:tabs>
          <w:tab w:val="left" w:pos="945"/>
          <w:tab w:val="left" w:pos="1155"/>
        </w:tabs>
        <w:spacing w:line="360" w:lineRule="auto"/>
        <w:ind w:firstLine="708"/>
        <w:rPr>
          <w:rFonts w:hint="eastAsia" w:ascii="宋体" w:hAnsi="宋体"/>
          <w:bCs/>
          <w:color w:val="000000"/>
          <w:sz w:val="24"/>
        </w:rPr>
      </w:pPr>
      <w:r>
        <w:rPr>
          <w:rFonts w:ascii="宋体" w:hAnsi="宋体"/>
          <w:bCs/>
          <w:color w:val="000000"/>
          <w:sz w:val="24"/>
        </w:rPr>
        <w:t>投标供应商自</w:t>
      </w:r>
      <w:r>
        <w:rPr>
          <w:rFonts w:hint="eastAsia" w:ascii="宋体" w:hAnsi="宋体"/>
          <w:bCs/>
          <w:color w:val="000000"/>
          <w:sz w:val="24"/>
        </w:rPr>
        <w:t>2021</w:t>
      </w:r>
      <w:r>
        <w:rPr>
          <w:rFonts w:ascii="宋体" w:hAnsi="宋体"/>
          <w:bCs/>
          <w:color w:val="000000"/>
          <w:sz w:val="24"/>
        </w:rPr>
        <w:t>年1月1日以来承担过</w:t>
      </w:r>
      <w:r>
        <w:rPr>
          <w:rFonts w:hint="eastAsia" w:ascii="宋体" w:hAnsi="宋体"/>
          <w:bCs/>
          <w:color w:val="000000"/>
          <w:sz w:val="24"/>
        </w:rPr>
        <w:t>类似</w:t>
      </w:r>
      <w:r>
        <w:rPr>
          <w:rFonts w:ascii="宋体" w:hAnsi="宋体"/>
          <w:bCs/>
          <w:color w:val="000000"/>
          <w:sz w:val="24"/>
        </w:rPr>
        <w:t>项目</w:t>
      </w:r>
      <w:r>
        <w:rPr>
          <w:rFonts w:hint="eastAsia" w:ascii="宋体" w:hAnsi="宋体"/>
          <w:bCs/>
          <w:color w:val="000000"/>
          <w:sz w:val="24"/>
        </w:rPr>
        <w:t>（类似项目是指：城市道路、桥梁的大中修、养护或应急抢险工程）的，</w:t>
      </w:r>
      <w:r>
        <w:rPr>
          <w:rFonts w:ascii="宋体" w:hAnsi="宋体"/>
          <w:bCs/>
          <w:color w:val="000000"/>
          <w:sz w:val="24"/>
        </w:rPr>
        <w:t>有1个得</w:t>
      </w:r>
      <w:r>
        <w:rPr>
          <w:rFonts w:hint="eastAsia" w:ascii="宋体" w:hAnsi="宋体"/>
          <w:bCs/>
          <w:color w:val="000000"/>
          <w:sz w:val="24"/>
        </w:rPr>
        <w:t>2</w:t>
      </w:r>
      <w:r>
        <w:rPr>
          <w:rFonts w:ascii="宋体" w:hAnsi="宋体"/>
          <w:bCs/>
          <w:color w:val="000000"/>
          <w:sz w:val="24"/>
        </w:rPr>
        <w:t>分，最多得</w:t>
      </w:r>
      <w:r>
        <w:rPr>
          <w:rFonts w:hint="eastAsia" w:ascii="宋体" w:hAnsi="宋体"/>
          <w:bCs/>
          <w:color w:val="000000"/>
          <w:sz w:val="24"/>
        </w:rPr>
        <w:t>4</w:t>
      </w:r>
      <w:r>
        <w:rPr>
          <w:rFonts w:ascii="宋体" w:hAnsi="宋体"/>
          <w:bCs/>
          <w:color w:val="000000"/>
          <w:sz w:val="24"/>
        </w:rPr>
        <w:t>分</w:t>
      </w:r>
      <w:r>
        <w:rPr>
          <w:rFonts w:hint="eastAsia" w:ascii="宋体" w:hAnsi="宋体"/>
          <w:bCs/>
          <w:color w:val="000000"/>
          <w:sz w:val="24"/>
        </w:rPr>
        <w:t>。</w:t>
      </w:r>
    </w:p>
    <w:p w14:paraId="6A37C641">
      <w:pPr>
        <w:tabs>
          <w:tab w:val="left" w:pos="0"/>
        </w:tabs>
        <w:spacing w:line="360" w:lineRule="auto"/>
        <w:ind w:firstLine="588"/>
        <w:rPr>
          <w:rFonts w:hint="eastAsia" w:ascii="宋体" w:hAnsi="宋体"/>
          <w:bCs/>
          <w:color w:val="000000"/>
          <w:sz w:val="24"/>
        </w:rPr>
      </w:pPr>
      <w:r>
        <w:rPr>
          <w:rFonts w:hint="eastAsia" w:ascii="宋体" w:hAnsi="宋体"/>
          <w:bCs/>
          <w:color w:val="000000"/>
          <w:sz w:val="24"/>
        </w:rPr>
        <w:t>【投标时需提供施工合同、竣工验收证明</w:t>
      </w:r>
      <w:r>
        <w:rPr>
          <w:rFonts w:hint="eastAsia" w:ascii="宋体" w:hAnsi="宋体"/>
          <w:color w:val="000000"/>
          <w:sz w:val="24"/>
        </w:rPr>
        <w:t>扫描件加盖投标供应商公章上传至投标文件中</w:t>
      </w:r>
      <w:r>
        <w:rPr>
          <w:rFonts w:hint="eastAsia" w:ascii="宋体" w:hAnsi="宋体"/>
          <w:bCs/>
          <w:color w:val="000000"/>
          <w:sz w:val="24"/>
        </w:rPr>
        <w:t>，</w:t>
      </w:r>
      <w:r>
        <w:rPr>
          <w:rFonts w:hint="eastAsia" w:ascii="宋体" w:hAnsi="宋体"/>
          <w:color w:val="000000"/>
          <w:sz w:val="24"/>
        </w:rPr>
        <w:t>业绩有效期以合同签订日期为准。未按要求提供证明材料的不得分</w:t>
      </w:r>
      <w:r>
        <w:rPr>
          <w:rFonts w:hint="eastAsia" w:ascii="宋体" w:hAnsi="宋体"/>
          <w:bCs/>
          <w:color w:val="000000"/>
          <w:sz w:val="24"/>
        </w:rPr>
        <w:t>】</w:t>
      </w:r>
    </w:p>
    <w:p w14:paraId="78BD8E37">
      <w:pPr>
        <w:spacing w:line="360" w:lineRule="auto"/>
        <w:ind w:left="284"/>
        <w:rPr>
          <w:rFonts w:hint="eastAsia" w:ascii="宋体" w:hAnsi="宋体"/>
          <w:b/>
          <w:kern w:val="2"/>
          <w:sz w:val="24"/>
        </w:rPr>
      </w:pPr>
      <w:r>
        <w:rPr>
          <w:rFonts w:hint="eastAsia" w:ascii="宋体" w:hAnsi="宋体"/>
          <w:b/>
          <w:bCs/>
          <w:color w:val="000000"/>
          <w:sz w:val="24"/>
        </w:rPr>
        <w:t>（2.2）</w:t>
      </w:r>
      <w:r>
        <w:rPr>
          <w:rFonts w:hint="eastAsia" w:ascii="宋体" w:hAnsi="宋体"/>
          <w:b/>
          <w:kern w:val="2"/>
          <w:sz w:val="24"/>
        </w:rPr>
        <w:t>管理体系认证（</w:t>
      </w:r>
      <w:r>
        <w:rPr>
          <w:rFonts w:ascii="宋体" w:hAnsi="宋体"/>
          <w:b/>
          <w:kern w:val="2"/>
          <w:sz w:val="24"/>
        </w:rPr>
        <w:t>3</w:t>
      </w:r>
      <w:r>
        <w:rPr>
          <w:rFonts w:hint="eastAsia" w:ascii="宋体" w:hAnsi="宋体"/>
          <w:b/>
          <w:kern w:val="2"/>
          <w:sz w:val="24"/>
        </w:rPr>
        <w:t>分）</w:t>
      </w:r>
    </w:p>
    <w:p w14:paraId="1B05D5AF">
      <w:pPr>
        <w:spacing w:line="360" w:lineRule="auto"/>
        <w:ind w:firstLine="480" w:firstLineChars="200"/>
        <w:rPr>
          <w:rFonts w:hint="eastAsia" w:ascii="宋体" w:hAnsi="宋体" w:cs="宋体"/>
          <w:kern w:val="2"/>
          <w:sz w:val="24"/>
        </w:rPr>
      </w:pPr>
      <w:r>
        <w:rPr>
          <w:rFonts w:hint="eastAsia" w:ascii="宋体" w:hAnsi="宋体" w:cs="宋体"/>
          <w:kern w:val="2"/>
          <w:sz w:val="24"/>
        </w:rPr>
        <w:t>供应商具有有效期内质量管理体系认证证书、环境管理体系认证证书、职业健康安全管理体系认证证书的；每有一个证书得</w:t>
      </w:r>
      <w:r>
        <w:rPr>
          <w:rFonts w:ascii="宋体" w:hAnsi="宋体" w:cs="宋体"/>
          <w:kern w:val="2"/>
          <w:sz w:val="24"/>
        </w:rPr>
        <w:t>1</w:t>
      </w:r>
      <w:r>
        <w:rPr>
          <w:rFonts w:hint="eastAsia" w:ascii="宋体" w:hAnsi="宋体" w:cs="宋体"/>
          <w:kern w:val="2"/>
          <w:sz w:val="24"/>
        </w:rPr>
        <w:t>分，</w:t>
      </w:r>
      <w:r>
        <w:rPr>
          <w:rFonts w:hint="eastAsia" w:ascii="宋体" w:hAnsi="宋体" w:cs="宋体"/>
          <w:b/>
          <w:bCs/>
          <w:kern w:val="2"/>
          <w:sz w:val="24"/>
        </w:rPr>
        <w:t>本项最高</w:t>
      </w:r>
      <w:r>
        <w:rPr>
          <w:rFonts w:ascii="宋体" w:hAnsi="宋体" w:cs="宋体"/>
          <w:b/>
          <w:bCs/>
          <w:kern w:val="2"/>
          <w:sz w:val="24"/>
        </w:rPr>
        <w:t>3</w:t>
      </w:r>
      <w:r>
        <w:rPr>
          <w:rFonts w:hint="eastAsia" w:ascii="宋体" w:hAnsi="宋体" w:cs="宋体"/>
          <w:b/>
          <w:bCs/>
          <w:kern w:val="2"/>
          <w:sz w:val="24"/>
        </w:rPr>
        <w:t>分</w:t>
      </w:r>
      <w:r>
        <w:rPr>
          <w:rFonts w:hint="eastAsia" w:ascii="宋体" w:hAnsi="宋体" w:cs="宋体"/>
          <w:kern w:val="2"/>
          <w:sz w:val="24"/>
        </w:rPr>
        <w:t>。（</w:t>
      </w:r>
      <w:r>
        <w:rPr>
          <w:rFonts w:hint="eastAsia" w:ascii="宋体" w:hAnsi="宋体" w:cs="宋体"/>
          <w:bCs/>
          <w:kern w:val="2"/>
          <w:sz w:val="24"/>
        </w:rPr>
        <w:t>投标时需提供认证证书扫描件和“全国认证认可信息公共服务平台”http://cx.cnca.cn查询截图并加盖投标供应商公章上传在投标文件中；未按要求提供的不得分。</w:t>
      </w:r>
      <w:r>
        <w:rPr>
          <w:rFonts w:hint="eastAsia" w:ascii="宋体" w:hAnsi="宋体" w:cs="宋体"/>
          <w:kern w:val="2"/>
          <w:sz w:val="24"/>
        </w:rPr>
        <w:t>）</w:t>
      </w:r>
    </w:p>
    <w:p w14:paraId="49E35E3C">
      <w:pPr>
        <w:spacing w:line="360" w:lineRule="auto"/>
        <w:ind w:firstLine="569"/>
        <w:rPr>
          <w:rFonts w:hint="eastAsia" w:ascii="宋体" w:hAnsi="宋体"/>
          <w:b/>
          <w:bCs/>
          <w:color w:val="000000"/>
          <w:sz w:val="24"/>
        </w:rPr>
      </w:pPr>
      <w:r>
        <w:rPr>
          <w:rFonts w:hint="eastAsia" w:ascii="宋体" w:hAnsi="宋体"/>
          <w:b/>
          <w:bCs/>
          <w:color w:val="000000"/>
          <w:sz w:val="24"/>
        </w:rPr>
        <w:t>（2.3）项目管理机构配备（6分）</w:t>
      </w:r>
    </w:p>
    <w:p w14:paraId="32A2FE76">
      <w:pPr>
        <w:spacing w:line="360" w:lineRule="auto"/>
        <w:ind w:firstLine="480" w:firstLineChars="200"/>
        <w:rPr>
          <w:rFonts w:hint="eastAsia" w:ascii="宋体" w:hAnsi="宋体" w:cs="宋体"/>
          <w:kern w:val="2"/>
          <w:sz w:val="24"/>
        </w:rPr>
      </w:pPr>
      <w:r>
        <w:rPr>
          <w:rFonts w:hint="eastAsia" w:ascii="宋体" w:hAnsi="宋体" w:cs="宋体"/>
          <w:kern w:val="2"/>
          <w:sz w:val="24"/>
        </w:rPr>
        <w:t>项目管理人员中配备有市政道桥相关专业高级工程师及以上职称的专业技术人员，每个得2分，配备有市政道桥相关专业工程师职称的专业技术人员，每个得1分，本项最多得6分。</w:t>
      </w:r>
    </w:p>
    <w:p w14:paraId="3208C677">
      <w:pPr>
        <w:spacing w:line="360" w:lineRule="auto"/>
        <w:ind w:firstLine="495"/>
        <w:rPr>
          <w:rFonts w:hint="eastAsia" w:ascii="宋体" w:hAnsi="宋体"/>
          <w:color w:val="000000"/>
          <w:szCs w:val="21"/>
        </w:rPr>
      </w:pPr>
      <w:r>
        <w:rPr>
          <w:rFonts w:hint="eastAsia" w:ascii="宋体" w:cs="宋体"/>
          <w:color w:val="000000"/>
          <w:szCs w:val="21"/>
        </w:rPr>
        <w:t>注：</w:t>
      </w:r>
      <w:r>
        <w:rPr>
          <w:rFonts w:hint="eastAsia" w:ascii="宋体" w:hAnsi="宋体"/>
          <w:bCs/>
          <w:color w:val="000000"/>
          <w:szCs w:val="21"/>
        </w:rPr>
        <w:t>（1）①</w:t>
      </w:r>
      <w:r>
        <w:rPr>
          <w:rFonts w:hint="eastAsia" w:ascii="宋体" w:cs="宋体"/>
          <w:color w:val="000000"/>
          <w:szCs w:val="21"/>
        </w:rPr>
        <w:t>人员以</w:t>
      </w:r>
      <w:r>
        <w:rPr>
          <w:rFonts w:hint="eastAsia" w:ascii="宋体" w:hAnsi="宋体"/>
          <w:color w:val="000000"/>
          <w:szCs w:val="21"/>
        </w:rPr>
        <w:t>投标文件中填写的《项目管理机构配备情况表》为准（格式见附件）。</w:t>
      </w:r>
      <w:r>
        <w:rPr>
          <w:rFonts w:ascii="宋体" w:hAnsi="宋体"/>
          <w:bCs/>
          <w:color w:val="000000"/>
          <w:szCs w:val="21"/>
        </w:rPr>
        <w:t>②</w:t>
      </w:r>
      <w:r>
        <w:rPr>
          <w:rFonts w:hint="eastAsia" w:ascii="宋体" w:hAnsi="宋体"/>
          <w:color w:val="000000"/>
          <w:szCs w:val="21"/>
        </w:rPr>
        <w:t>职称证书的扫描件或</w:t>
      </w:r>
      <w:r>
        <w:rPr>
          <w:rFonts w:hint="eastAsia" w:ascii="宋体" w:hAnsi="宋体"/>
          <w:bCs/>
          <w:color w:val="000000"/>
          <w:szCs w:val="21"/>
        </w:rPr>
        <w:t>带有可验证二维码的电子证书</w:t>
      </w:r>
      <w:r>
        <w:rPr>
          <w:rFonts w:hint="eastAsia" w:ascii="宋体" w:hAnsi="宋体"/>
          <w:color w:val="000000"/>
          <w:szCs w:val="21"/>
        </w:rPr>
        <w:t>，</w:t>
      </w:r>
      <w:r>
        <w:rPr>
          <w:rFonts w:hint="eastAsia" w:ascii="宋体" w:hAnsi="宋体"/>
          <w:color w:val="000000"/>
          <w:szCs w:val="21"/>
          <w:lang w:bidi="ar"/>
        </w:rPr>
        <w:t>职称证书无法显示专业的，另需提供毕业证书或职称申报表，以毕业证书或职称申报表上所填专业为准</w:t>
      </w:r>
      <w:r>
        <w:rPr>
          <w:rFonts w:hint="eastAsia" w:ascii="宋体" w:hAnsi="宋体"/>
          <w:bCs/>
          <w:color w:val="000000"/>
          <w:szCs w:val="21"/>
        </w:rPr>
        <w:t>。</w:t>
      </w:r>
      <w:r>
        <w:rPr>
          <w:rFonts w:ascii="宋体" w:hAnsi="宋体"/>
          <w:bCs/>
          <w:color w:val="000000"/>
          <w:szCs w:val="21"/>
        </w:rPr>
        <w:t>③</w:t>
      </w:r>
      <w:r>
        <w:rPr>
          <w:rFonts w:hint="eastAsia" w:ascii="宋体" w:hAnsi="宋体"/>
          <w:bCs/>
          <w:color w:val="000000"/>
          <w:szCs w:val="21"/>
        </w:rPr>
        <w:t>法</w:t>
      </w:r>
      <w:bookmarkStart w:id="64" w:name="_Hlk231911038"/>
      <w:r>
        <w:rPr>
          <w:rFonts w:hint="eastAsia" w:ascii="宋体" w:hAnsi="宋体"/>
          <w:bCs/>
          <w:color w:val="000000"/>
          <w:szCs w:val="21"/>
        </w:rPr>
        <w:t>定的社保收缴部门出具由供应商本企业为其依法缴纳的近三个月中任意一个月（不含投标当月）的社会保障资金的相关材料（提供相关主管部门证明或银行代扣证明）扫描件或电子打印件并加盖公章[如投标供应商为新成立企业，则提供自公司成立以来至最近一个月的依法缴纳社会保障资金的相关材料]</w:t>
      </w:r>
      <w:bookmarkEnd w:id="64"/>
      <w:r>
        <w:rPr>
          <w:rFonts w:hint="eastAsia" w:ascii="宋体" w:hAnsi="宋体"/>
          <w:color w:val="000000"/>
          <w:szCs w:val="21"/>
          <w:lang w:bidi="ar"/>
        </w:rPr>
        <w:t>。</w:t>
      </w:r>
    </w:p>
    <w:p w14:paraId="15B295A8">
      <w:pPr>
        <w:spacing w:line="360" w:lineRule="auto"/>
        <w:ind w:firstLine="495"/>
        <w:rPr>
          <w:rFonts w:hint="eastAsia" w:ascii="宋体" w:hAnsi="宋体"/>
          <w:bCs/>
          <w:color w:val="000000"/>
          <w:szCs w:val="21"/>
        </w:rPr>
      </w:pPr>
      <w:r>
        <w:rPr>
          <w:rFonts w:hint="eastAsia" w:ascii="宋体" w:hAnsi="宋体"/>
          <w:bCs/>
          <w:color w:val="000000"/>
          <w:szCs w:val="21"/>
        </w:rPr>
        <w:t>（2）</w:t>
      </w:r>
      <w:r>
        <w:rPr>
          <w:rFonts w:hint="eastAsia" w:ascii="宋体" w:hAnsi="宋体"/>
          <w:color w:val="000000"/>
          <w:szCs w:val="21"/>
        </w:rPr>
        <w:t>上述相关证明材料</w:t>
      </w:r>
      <w:r>
        <w:rPr>
          <w:rFonts w:hint="eastAsia" w:ascii="宋体" w:hAnsi="宋体"/>
          <w:bCs/>
          <w:color w:val="000000"/>
          <w:szCs w:val="21"/>
        </w:rPr>
        <w:t>上传至投标文件中，未按要求提供证明材料的不得分。</w:t>
      </w:r>
    </w:p>
    <w:p w14:paraId="7F23FA03">
      <w:pPr>
        <w:spacing w:line="360" w:lineRule="auto"/>
        <w:ind w:firstLine="569"/>
        <w:rPr>
          <w:rFonts w:hint="eastAsia" w:ascii="宋体" w:hAnsi="宋体"/>
          <w:b/>
          <w:bCs/>
          <w:color w:val="000000"/>
          <w:sz w:val="24"/>
        </w:rPr>
      </w:pPr>
      <w:r>
        <w:rPr>
          <w:rFonts w:hint="eastAsia" w:ascii="宋体" w:hAnsi="宋体"/>
          <w:b/>
          <w:bCs/>
          <w:color w:val="000000"/>
          <w:sz w:val="24"/>
        </w:rPr>
        <w:t>（2.4）</w:t>
      </w:r>
      <w:bookmarkStart w:id="65" w:name="_Hlk226536285"/>
      <w:r>
        <w:rPr>
          <w:rFonts w:hint="eastAsia" w:ascii="宋体" w:hAnsi="宋体"/>
          <w:b/>
          <w:bCs/>
          <w:color w:val="000000"/>
          <w:sz w:val="24"/>
        </w:rPr>
        <w:t>车辆、设备</w:t>
      </w:r>
      <w:bookmarkEnd w:id="65"/>
      <w:r>
        <w:rPr>
          <w:rFonts w:hint="eastAsia" w:ascii="宋体" w:hAnsi="宋体"/>
          <w:b/>
          <w:bCs/>
          <w:color w:val="000000"/>
          <w:sz w:val="24"/>
        </w:rPr>
        <w:t>配置（7分）</w:t>
      </w:r>
    </w:p>
    <w:p w14:paraId="223B36D5">
      <w:pPr>
        <w:spacing w:line="360" w:lineRule="auto"/>
        <w:ind w:firstLine="480"/>
        <w:rPr>
          <w:rFonts w:hint="eastAsia" w:ascii="宋体" w:hAnsi="宋体"/>
          <w:bCs/>
          <w:color w:val="000000"/>
          <w:sz w:val="24"/>
        </w:rPr>
      </w:pPr>
      <w:r>
        <w:rPr>
          <w:rFonts w:hint="eastAsia" w:ascii="宋体" w:hAnsi="宋体"/>
          <w:bCs/>
          <w:color w:val="000000"/>
          <w:sz w:val="24"/>
        </w:rPr>
        <w:t>（1）投标供应商配备有以下设备（2分）：压路机（0.5分）、铣刨机（0.5分）、沥青摊铺机（0.5分）、挖机（1M3及以上）（0.5分）。</w:t>
      </w:r>
    </w:p>
    <w:p w14:paraId="54B35907">
      <w:pPr>
        <w:spacing w:line="360" w:lineRule="auto"/>
        <w:ind w:firstLine="480"/>
        <w:rPr>
          <w:rFonts w:hint="eastAsia" w:ascii="宋体" w:hAnsi="宋体"/>
          <w:bCs/>
          <w:color w:val="000000"/>
          <w:sz w:val="24"/>
        </w:rPr>
      </w:pPr>
      <w:r>
        <w:rPr>
          <w:rFonts w:hint="eastAsia" w:ascii="宋体" w:hAnsi="宋体"/>
          <w:bCs/>
          <w:color w:val="000000"/>
          <w:sz w:val="24"/>
        </w:rPr>
        <w:t>（2）投标供应商配备有以下车辆（5分）：沥青洒布车（1分）、吊车（1分）、桥检车（1分）、移动登高车或者移动登高平台（1分）、防撞缓冲车（1分）。</w:t>
      </w:r>
    </w:p>
    <w:p w14:paraId="7F6B3E9A">
      <w:pPr>
        <w:spacing w:line="360" w:lineRule="auto"/>
        <w:ind w:firstLine="420"/>
        <w:rPr>
          <w:rFonts w:hint="eastAsia" w:ascii="宋体" w:hAnsi="宋体"/>
          <w:bCs/>
          <w:color w:val="000000"/>
          <w:szCs w:val="21"/>
        </w:rPr>
      </w:pPr>
      <w:r>
        <w:rPr>
          <w:rFonts w:hint="eastAsia" w:ascii="宋体" w:hAnsi="宋体"/>
          <w:bCs/>
          <w:color w:val="000000"/>
          <w:szCs w:val="21"/>
        </w:rPr>
        <w:t>注：</w:t>
      </w:r>
      <w:r>
        <w:rPr>
          <w:rFonts w:ascii="宋体" w:hAnsi="宋体"/>
          <w:bCs/>
          <w:color w:val="000000"/>
          <w:szCs w:val="21"/>
        </w:rPr>
        <w:t>①</w:t>
      </w:r>
      <w:r>
        <w:rPr>
          <w:rFonts w:hint="eastAsia" w:ascii="宋体" w:hAnsi="宋体"/>
          <w:bCs/>
          <w:color w:val="000000"/>
          <w:szCs w:val="21"/>
        </w:rPr>
        <w:t>机械设备以投标文件中填写的《拟投入的主要机械设备表》为准（格式见附件）。投标时，①自有设备需提供购置发票扫描件、实景照片上传至投标文件中；②自有车辆需提供购置发票扫描件、行驶证以及含车牌的车辆实景图片（车辆正前方、侧后方各一张）等相关证明材料上传至投标文件中，未按要求提供资料的不得分。</w:t>
      </w:r>
    </w:p>
    <w:p w14:paraId="504D8AB6">
      <w:pPr>
        <w:spacing w:line="360" w:lineRule="auto"/>
        <w:ind w:firstLine="420"/>
        <w:rPr>
          <w:rFonts w:hint="eastAsia" w:ascii="宋体" w:hAnsi="宋体"/>
          <w:bCs/>
          <w:color w:val="000000"/>
          <w:szCs w:val="21"/>
        </w:rPr>
      </w:pPr>
      <w:r>
        <w:rPr>
          <w:rFonts w:hint="eastAsia" w:ascii="宋体" w:hAnsi="宋体"/>
          <w:bCs/>
          <w:color w:val="000000"/>
          <w:szCs w:val="21"/>
        </w:rPr>
        <w:t>②租赁设备、租赁车辆除按“自有设备”“自有车辆”要求提供证明材料外（购置发票仅需提供复印件的扫描件上传至投标文件中），还另需提供租赁协议（租赁期必须包含本项目实施期）及租赁费发票扫描件上传至投标文件中，未按要求提供资料的不得分。</w:t>
      </w:r>
    </w:p>
    <w:p w14:paraId="49CF5031">
      <w:pPr>
        <w:spacing w:line="360" w:lineRule="auto"/>
        <w:ind w:firstLine="420"/>
        <w:rPr>
          <w:rFonts w:hint="eastAsia" w:ascii="宋体" w:hAnsi="宋体"/>
          <w:bCs/>
          <w:color w:val="000000"/>
          <w:szCs w:val="21"/>
        </w:rPr>
      </w:pPr>
      <w:r>
        <w:rPr>
          <w:rFonts w:hint="eastAsia" w:ascii="宋体" w:hAnsi="宋体"/>
          <w:bCs/>
          <w:color w:val="000000"/>
          <w:szCs w:val="21"/>
        </w:rPr>
        <w:t>③根据《关于调整载货汽车、专项作业车相关通行限制措施的通告》（2023年11月1日起实施，无锡市公安局交警支队发布）及《关于无锡市区载货汽车、专项作业车通行管理措施的通告》（2019年3月15日起执行，无锡市公安局交警支队发布）要求，载货汽车、专项作业车进入指定区域进行施工、抢修、维护、抢修等作业须具备公安部门核发的通行证，无通行证车辆不予认可。通行证范围必须包括本项目实施区域。“载货汽车”“专项作业车”的定义以《关于无锡市区载货汽车、专项作业车通行管理措施的通告》（2019年3月15日起执行，无锡市公安局交警支队发布）为准，投标车辆类型以车辆行驶证登记为准。投标文件中提供在“无锡交警”微信公众号上查询到的通行备案信息查询完整截图并加盖投标供应商公章上传至投标文件中，未按要求提供资料的不得分。</w:t>
      </w:r>
    </w:p>
    <w:p w14:paraId="31444D1B">
      <w:pPr>
        <w:spacing w:line="360" w:lineRule="auto"/>
        <w:ind w:firstLine="420"/>
        <w:rPr>
          <w:rFonts w:hint="eastAsia" w:ascii="宋体" w:hAnsi="宋体"/>
          <w:bCs/>
          <w:color w:val="000000"/>
          <w:szCs w:val="21"/>
        </w:rPr>
      </w:pPr>
      <w:r>
        <w:rPr>
          <w:rFonts w:hint="eastAsia" w:ascii="宋体" w:hAnsi="宋体"/>
          <w:bCs/>
          <w:color w:val="000000"/>
          <w:szCs w:val="21"/>
        </w:rPr>
        <w:t>④如投标时不具备车辆设备的，可提供承诺书，承诺中标后七天内提供相应的车辆、设备（格式见附件 承诺书四），并按承诺配备到位的车辆、设备种类得相应分值，未提供承诺书的不得分。</w:t>
      </w:r>
    </w:p>
    <w:p w14:paraId="244ECE77">
      <w:pPr>
        <w:spacing w:line="360" w:lineRule="auto"/>
        <w:ind w:firstLine="420"/>
        <w:rPr>
          <w:rFonts w:hint="eastAsia" w:ascii="宋体" w:hAnsi="宋体"/>
          <w:bCs/>
          <w:color w:val="000000"/>
          <w:szCs w:val="21"/>
        </w:rPr>
      </w:pPr>
      <w:r>
        <w:rPr>
          <w:rFonts w:hint="eastAsia" w:ascii="宋体" w:hAnsi="宋体"/>
          <w:bCs/>
          <w:color w:val="000000"/>
          <w:szCs w:val="21"/>
        </w:rPr>
        <w:t>⑤未按上述要求提供证明材料的，本项不得分。</w:t>
      </w:r>
    </w:p>
    <w:p w14:paraId="7E5373E8">
      <w:pPr>
        <w:tabs>
          <w:tab w:val="left" w:pos="1365"/>
        </w:tabs>
        <w:spacing w:line="360" w:lineRule="auto"/>
        <w:ind w:firstLine="482"/>
        <w:rPr>
          <w:rFonts w:hint="eastAsia" w:ascii="宋体" w:hAnsi="宋体"/>
          <w:b/>
          <w:color w:val="000000"/>
          <w:sz w:val="24"/>
        </w:rPr>
      </w:pPr>
      <w:r>
        <w:rPr>
          <w:rFonts w:hint="eastAsia" w:ascii="宋体" w:hAnsi="宋体"/>
          <w:b/>
          <w:color w:val="000000"/>
          <w:sz w:val="24"/>
        </w:rPr>
        <w:t>（3）技术分（</w:t>
      </w:r>
      <w:r>
        <w:rPr>
          <w:rFonts w:hint="eastAsia" w:ascii="宋体" w:hAnsi="宋体"/>
          <w:b/>
          <w:bCs/>
          <w:color w:val="000000"/>
          <w:sz w:val="24"/>
        </w:rPr>
        <w:t>暗标 60分）</w:t>
      </w:r>
    </w:p>
    <w:p w14:paraId="629292D3">
      <w:pPr>
        <w:spacing w:line="360" w:lineRule="auto"/>
        <w:ind w:firstLine="480" w:firstLineChars="200"/>
        <w:rPr>
          <w:rFonts w:hint="eastAsia" w:ascii="宋体" w:hAnsi="宋体"/>
          <w:kern w:val="2"/>
          <w:sz w:val="24"/>
        </w:rPr>
      </w:pPr>
      <w:r>
        <w:rPr>
          <w:rFonts w:hint="eastAsia" w:ascii="宋体" w:hAnsi="宋体"/>
          <w:kern w:val="2"/>
          <w:sz w:val="24"/>
        </w:rPr>
        <w:t>一标段：以闹市区50㎡道路塌陷应急抢险、桥梁匝道挡墙被大型货车撞击损坏应急抢险、隧道车祸引起的设施损毁应急抢险为例编制应急抢修施工组织设计</w:t>
      </w:r>
    </w:p>
    <w:p w14:paraId="2C17991F">
      <w:pPr>
        <w:spacing w:line="360" w:lineRule="auto"/>
        <w:ind w:firstLine="426"/>
        <w:rPr>
          <w:rFonts w:hint="eastAsia" w:ascii="宋体" w:hAnsi="宋体"/>
          <w:b/>
          <w:color w:val="000000"/>
          <w:sz w:val="24"/>
        </w:rPr>
      </w:pPr>
      <w:r>
        <w:rPr>
          <w:rFonts w:hint="eastAsia" w:ascii="宋体" w:hAnsi="宋体"/>
          <w:b/>
          <w:color w:val="000000"/>
          <w:sz w:val="24"/>
        </w:rPr>
        <w:t>（3.1）总体概述：施工组织总体设想、方案针对性及施工段划分（5分）</w:t>
      </w:r>
    </w:p>
    <w:p w14:paraId="205A0664">
      <w:pPr>
        <w:spacing w:line="360" w:lineRule="auto"/>
        <w:ind w:firstLine="638"/>
        <w:rPr>
          <w:rFonts w:hint="eastAsia" w:ascii="宋体" w:hAnsi="宋体"/>
          <w:bCs/>
          <w:color w:val="000000"/>
          <w:sz w:val="24"/>
        </w:rPr>
      </w:pPr>
      <w:r>
        <w:rPr>
          <w:rFonts w:hint="eastAsia" w:ascii="宋体" w:hAnsi="宋体"/>
          <w:bCs/>
          <w:color w:val="000000"/>
          <w:sz w:val="24"/>
        </w:rPr>
        <w:t>包括①施工组织总体设想、方案针对性（2.5分）；②施工段划分（2.5分）。</w:t>
      </w:r>
    </w:p>
    <w:p w14:paraId="38B3F2C9">
      <w:pPr>
        <w:spacing w:line="360" w:lineRule="auto"/>
        <w:ind w:firstLine="638"/>
        <w:rPr>
          <w:rFonts w:hint="eastAsia" w:ascii="宋体" w:hAnsi="宋体"/>
          <w:bCs/>
          <w:color w:val="000000"/>
          <w:sz w:val="24"/>
        </w:rPr>
      </w:pPr>
      <w:r>
        <w:rPr>
          <w:rFonts w:hint="eastAsia" w:ascii="宋体" w:hAnsi="宋体"/>
          <w:bCs/>
          <w:color w:val="000000"/>
          <w:sz w:val="24"/>
        </w:rPr>
        <w:t>投标供应商须针对每条内容描述详细、分析透彻、合理、针对性强的该条得2.5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p>
    <w:p w14:paraId="6A75D54B">
      <w:pPr>
        <w:spacing w:line="360" w:lineRule="auto"/>
        <w:ind w:firstLine="426"/>
        <w:rPr>
          <w:rFonts w:hint="eastAsia" w:ascii="宋体" w:hAnsi="宋体"/>
          <w:bCs/>
          <w:color w:val="000000"/>
          <w:sz w:val="24"/>
        </w:rPr>
      </w:pPr>
      <w:r>
        <w:rPr>
          <w:rFonts w:hint="eastAsia" w:ascii="宋体" w:hAnsi="宋体"/>
          <w:b/>
          <w:color w:val="000000"/>
          <w:sz w:val="24"/>
        </w:rPr>
        <w:t>（3.2）施工现场平面布置和临时用地布置（5分）</w:t>
      </w:r>
    </w:p>
    <w:p w14:paraId="45849B00">
      <w:pPr>
        <w:spacing w:line="360" w:lineRule="auto"/>
        <w:ind w:firstLine="480"/>
        <w:rPr>
          <w:rFonts w:hint="eastAsia" w:ascii="宋体" w:hAnsi="宋体"/>
          <w:bCs/>
          <w:color w:val="000000"/>
          <w:sz w:val="24"/>
        </w:rPr>
      </w:pPr>
      <w:r>
        <w:rPr>
          <w:rFonts w:hint="eastAsia" w:ascii="宋体" w:hAnsi="宋体"/>
          <w:bCs/>
          <w:color w:val="000000"/>
          <w:sz w:val="24"/>
        </w:rPr>
        <w:t>包括①总平面布置依据、总平面布置思路、总体布置规划</w:t>
      </w:r>
      <w:bookmarkStart w:id="66" w:name="OLE_LINK2"/>
      <w:r>
        <w:rPr>
          <w:rFonts w:hint="eastAsia" w:ascii="宋体" w:hAnsi="宋体"/>
          <w:bCs/>
          <w:color w:val="000000"/>
          <w:sz w:val="24"/>
        </w:rPr>
        <w:t>（2.5分）</w:t>
      </w:r>
      <w:bookmarkEnd w:id="66"/>
      <w:r>
        <w:rPr>
          <w:rFonts w:hint="eastAsia" w:ascii="宋体" w:hAnsi="宋体"/>
          <w:bCs/>
          <w:color w:val="000000"/>
          <w:sz w:val="24"/>
        </w:rPr>
        <w:t>；②现场临时设施布置、场内交通组织（2.5分）。</w:t>
      </w:r>
    </w:p>
    <w:p w14:paraId="0B3B3967">
      <w:pPr>
        <w:spacing w:line="360" w:lineRule="auto"/>
        <w:ind w:firstLine="480"/>
        <w:rPr>
          <w:rFonts w:hint="eastAsia" w:ascii="宋体" w:hAnsi="宋体"/>
          <w:bCs/>
          <w:color w:val="000000"/>
          <w:sz w:val="24"/>
        </w:rPr>
      </w:pPr>
      <w:r>
        <w:rPr>
          <w:rFonts w:hint="eastAsia" w:ascii="宋体" w:hAnsi="宋体"/>
          <w:bCs/>
          <w:color w:val="000000"/>
          <w:sz w:val="24"/>
        </w:rPr>
        <w:t>投标供应商须针对每条内容描述详细、分析透彻、合理、针对性强的该条得2.5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p>
    <w:p w14:paraId="7A15D531">
      <w:pPr>
        <w:spacing w:line="360" w:lineRule="auto"/>
        <w:ind w:firstLine="480"/>
        <w:rPr>
          <w:rFonts w:hint="eastAsia" w:ascii="宋体" w:hAnsi="宋体"/>
          <w:b/>
          <w:color w:val="000000"/>
          <w:sz w:val="24"/>
        </w:rPr>
      </w:pPr>
      <w:r>
        <w:rPr>
          <w:rFonts w:hint="eastAsia" w:ascii="宋体" w:hAnsi="宋体"/>
          <w:b/>
          <w:color w:val="000000"/>
          <w:sz w:val="24"/>
        </w:rPr>
        <w:t>（3.3）案例应急抢险工程施工进度计划和各阶段进度的保证措施（5分）</w:t>
      </w:r>
    </w:p>
    <w:p w14:paraId="32A0C285">
      <w:pPr>
        <w:spacing w:line="360" w:lineRule="auto"/>
        <w:ind w:firstLine="588"/>
        <w:rPr>
          <w:rFonts w:hint="eastAsia" w:ascii="宋体" w:hAnsi="宋体"/>
          <w:bCs/>
          <w:color w:val="000000"/>
          <w:sz w:val="24"/>
        </w:rPr>
      </w:pPr>
      <w:r>
        <w:rPr>
          <w:rFonts w:hint="eastAsia" w:ascii="宋体" w:hAnsi="宋体"/>
          <w:bCs/>
          <w:color w:val="000000"/>
          <w:sz w:val="24"/>
        </w:rPr>
        <w:t>包括①总进度计划、保证进度的组织措施、保证进度的技术措施（2.5分）；②对本项目进度影响的不利因素分析及预防措施、进度控制合理性分析（2.5分）。</w:t>
      </w:r>
    </w:p>
    <w:p w14:paraId="5C533CC2">
      <w:pPr>
        <w:spacing w:line="360" w:lineRule="auto"/>
        <w:ind w:firstLine="480"/>
        <w:rPr>
          <w:rFonts w:hint="eastAsia" w:ascii="宋体" w:hAnsi="宋体"/>
          <w:bCs/>
          <w:color w:val="000000"/>
          <w:sz w:val="24"/>
        </w:rPr>
      </w:pPr>
      <w:r>
        <w:rPr>
          <w:rFonts w:hint="eastAsia" w:ascii="宋体" w:hAnsi="宋体"/>
          <w:bCs/>
          <w:color w:val="000000"/>
          <w:sz w:val="24"/>
        </w:rPr>
        <w:t>投标供应商须针对每条内容描述详细、分析透彻、合理、针对性强的该条得2.5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p>
    <w:p w14:paraId="004ED385">
      <w:pPr>
        <w:spacing w:line="360" w:lineRule="auto"/>
        <w:ind w:firstLine="426"/>
        <w:rPr>
          <w:rFonts w:hint="eastAsia" w:ascii="宋体" w:hAnsi="宋体"/>
          <w:b/>
          <w:color w:val="000000"/>
          <w:sz w:val="24"/>
        </w:rPr>
      </w:pPr>
      <w:r>
        <w:rPr>
          <w:rFonts w:hint="eastAsia" w:ascii="宋体" w:hAnsi="宋体"/>
          <w:b/>
          <w:color w:val="000000"/>
          <w:sz w:val="24"/>
        </w:rPr>
        <w:t>（3.4）</w:t>
      </w:r>
      <w:bookmarkStart w:id="67" w:name="_Hlk229557876"/>
      <w:r>
        <w:rPr>
          <w:rFonts w:hint="eastAsia" w:ascii="宋体" w:hAnsi="宋体"/>
          <w:b/>
          <w:color w:val="000000"/>
          <w:sz w:val="24"/>
        </w:rPr>
        <w:t>案例应急抢险工程的施工方案</w:t>
      </w:r>
      <w:bookmarkEnd w:id="67"/>
      <w:r>
        <w:rPr>
          <w:rFonts w:hint="eastAsia" w:ascii="宋体" w:hAnsi="宋体"/>
          <w:b/>
          <w:color w:val="000000"/>
          <w:sz w:val="24"/>
        </w:rPr>
        <w:t>及质量保证措施（5分）</w:t>
      </w:r>
    </w:p>
    <w:p w14:paraId="6B153E26">
      <w:pPr>
        <w:spacing w:line="360" w:lineRule="auto"/>
        <w:ind w:firstLine="588"/>
        <w:rPr>
          <w:rFonts w:hint="eastAsia" w:ascii="宋体" w:hAnsi="宋体"/>
          <w:bCs/>
          <w:color w:val="000000"/>
          <w:sz w:val="24"/>
        </w:rPr>
      </w:pPr>
      <w:r>
        <w:rPr>
          <w:rFonts w:hint="eastAsia" w:ascii="宋体" w:hAnsi="宋体"/>
          <w:bCs/>
          <w:color w:val="000000"/>
          <w:sz w:val="24"/>
        </w:rPr>
        <w:t>包括①案例应急抢险工程的施工方案（2.5分）；②质量保证措施（2.5分）</w:t>
      </w:r>
    </w:p>
    <w:p w14:paraId="28FE37C9">
      <w:pPr>
        <w:spacing w:line="360" w:lineRule="auto"/>
        <w:ind w:firstLine="480"/>
        <w:rPr>
          <w:rFonts w:hint="eastAsia" w:ascii="宋体" w:hAnsi="宋体"/>
          <w:bCs/>
          <w:color w:val="000000"/>
          <w:sz w:val="24"/>
        </w:rPr>
      </w:pPr>
      <w:r>
        <w:rPr>
          <w:rFonts w:hint="eastAsia" w:ascii="宋体" w:hAnsi="宋体"/>
          <w:bCs/>
          <w:color w:val="000000"/>
          <w:sz w:val="24"/>
        </w:rPr>
        <w:t>投标供应商须针对每条内容描述详细、分析透彻、合理、针对性强的该条得2.5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p>
    <w:p w14:paraId="3BAEE52C">
      <w:pPr>
        <w:spacing w:line="360" w:lineRule="auto"/>
        <w:ind w:firstLine="424" w:firstLineChars="176"/>
        <w:rPr>
          <w:rFonts w:hint="eastAsia" w:ascii="宋体" w:hAnsi="宋体"/>
          <w:b/>
          <w:color w:val="000000"/>
          <w:sz w:val="24"/>
        </w:rPr>
      </w:pPr>
      <w:r>
        <w:rPr>
          <w:rFonts w:hint="eastAsia" w:ascii="宋体" w:hAnsi="宋体"/>
          <w:b/>
          <w:color w:val="000000"/>
          <w:sz w:val="24"/>
        </w:rPr>
        <w:t>（3.5）关键工序安全保障措施（5分）</w:t>
      </w:r>
    </w:p>
    <w:p w14:paraId="3F9AA9F1">
      <w:pPr>
        <w:spacing w:line="360" w:lineRule="auto"/>
        <w:ind w:firstLine="588"/>
        <w:rPr>
          <w:rFonts w:hint="eastAsia" w:ascii="宋体" w:hAnsi="宋体"/>
          <w:bCs/>
          <w:color w:val="000000"/>
          <w:sz w:val="24"/>
        </w:rPr>
      </w:pPr>
      <w:r>
        <w:rPr>
          <w:rFonts w:hint="eastAsia" w:ascii="宋体" w:hAnsi="宋体"/>
          <w:bCs/>
          <w:color w:val="000000"/>
          <w:sz w:val="24"/>
        </w:rPr>
        <w:t>根据所投标段</w:t>
      </w:r>
      <w:r>
        <w:rPr>
          <w:rFonts w:hint="eastAsia" w:ascii="宋体" w:hAnsi="宋体" w:cs="宋体"/>
          <w:sz w:val="24"/>
        </w:rPr>
        <w:t>内容包括但不限于</w:t>
      </w:r>
      <w:r>
        <w:rPr>
          <w:rFonts w:hint="eastAsia" w:ascii="宋体" w:hAnsi="宋体" w:cs="宋体"/>
          <w:b/>
          <w:bCs/>
          <w:kern w:val="2"/>
          <w:sz w:val="24"/>
        </w:rPr>
        <w:t>道路、桥梁、隧道</w:t>
      </w:r>
      <w:r>
        <w:rPr>
          <w:rFonts w:hint="eastAsia" w:ascii="宋体" w:hAnsi="宋体" w:cs="宋体"/>
          <w:b/>
          <w:bCs/>
          <w:sz w:val="24"/>
        </w:rPr>
        <w:t>的</w:t>
      </w:r>
      <w:bookmarkStart w:id="68" w:name="_Hlk227332611"/>
      <w:r>
        <w:rPr>
          <w:rFonts w:hint="eastAsia" w:ascii="宋体" w:hAnsi="宋体" w:cs="宋体"/>
          <w:b/>
          <w:bCs/>
          <w:sz w:val="24"/>
        </w:rPr>
        <w:t>市政应急施工</w:t>
      </w:r>
      <w:bookmarkEnd w:id="68"/>
      <w:r>
        <w:rPr>
          <w:rFonts w:hint="eastAsia" w:ascii="宋体" w:hAnsi="宋体"/>
          <w:bCs/>
          <w:color w:val="000000"/>
          <w:sz w:val="24"/>
        </w:rPr>
        <w:t>，编制切合项目特点的安全保障措施进行综合评分。</w:t>
      </w:r>
    </w:p>
    <w:p w14:paraId="2B765E0A">
      <w:pPr>
        <w:spacing w:line="360" w:lineRule="auto"/>
        <w:ind w:firstLine="480"/>
        <w:rPr>
          <w:rFonts w:hint="eastAsia" w:ascii="宋体" w:hAnsi="宋体"/>
          <w:bCs/>
          <w:color w:val="000000"/>
          <w:sz w:val="24"/>
        </w:rPr>
      </w:pPr>
      <w:r>
        <w:rPr>
          <w:rFonts w:hint="eastAsia" w:ascii="宋体" w:hAnsi="宋体"/>
          <w:bCs/>
          <w:color w:val="000000"/>
          <w:sz w:val="24"/>
        </w:rPr>
        <w:t>投标供应商须针对每条内容描述详细、分析透彻、合理、针对性强的该条得5分；内容描述简单、分析具体、具有一定的针对性，该条得3分；内容描述粗略，分析不全面，针对性不强，该条得1分，每缺少一条内容或内容存在不能满足采购需求，或存在逻辑错误、前后矛盾，或存在违反现行相关规范的，该条不得分。</w:t>
      </w:r>
    </w:p>
    <w:p w14:paraId="77027727">
      <w:pPr>
        <w:spacing w:line="360" w:lineRule="auto"/>
        <w:ind w:left="426"/>
        <w:rPr>
          <w:rFonts w:hint="eastAsia" w:ascii="宋体" w:hAnsi="宋体"/>
          <w:b/>
          <w:color w:val="000000"/>
          <w:sz w:val="24"/>
        </w:rPr>
      </w:pPr>
      <w:r>
        <w:rPr>
          <w:rFonts w:hint="eastAsia" w:ascii="宋体" w:hAnsi="宋体"/>
          <w:b/>
          <w:color w:val="000000"/>
          <w:sz w:val="24"/>
        </w:rPr>
        <w:t>（3.6）文明施工及环境保护（降尘降噪）措施（5分）</w:t>
      </w:r>
    </w:p>
    <w:p w14:paraId="34A204FC">
      <w:pPr>
        <w:spacing w:line="360" w:lineRule="auto"/>
        <w:ind w:firstLine="588"/>
        <w:rPr>
          <w:rFonts w:hint="eastAsia" w:ascii="宋体" w:hAnsi="宋体"/>
          <w:bCs/>
          <w:color w:val="000000"/>
          <w:sz w:val="24"/>
        </w:rPr>
      </w:pPr>
      <w:r>
        <w:rPr>
          <w:rFonts w:hint="eastAsia" w:ascii="宋体" w:hAnsi="宋体"/>
          <w:bCs/>
          <w:color w:val="000000"/>
          <w:sz w:val="24"/>
        </w:rPr>
        <w:t>对文明施工及环保措施的合理性、规范性、完整性进行综合评分。</w:t>
      </w:r>
    </w:p>
    <w:p w14:paraId="46A60E17">
      <w:pPr>
        <w:spacing w:line="360" w:lineRule="auto"/>
        <w:ind w:firstLine="480"/>
        <w:rPr>
          <w:rFonts w:hint="eastAsia" w:ascii="宋体" w:hAnsi="宋体"/>
          <w:bCs/>
          <w:color w:val="000000"/>
          <w:sz w:val="24"/>
        </w:rPr>
      </w:pPr>
      <w:r>
        <w:rPr>
          <w:rFonts w:hint="eastAsia" w:ascii="宋体" w:hAnsi="宋体"/>
          <w:bCs/>
          <w:color w:val="000000"/>
          <w:sz w:val="24"/>
        </w:rPr>
        <w:t>投标供应商须针对每条内容描述详细、分析透彻、合理、针对性强的该条得5分；内容描述简单、分析具体、具有一定的针对性，该条得3分；内容描述粗略，分析不全面，针对性不强，该条得1分，每缺少一条内容或内容存在不能满足采购需求，或存在逻辑错误、前后矛盾，或存在违反现行相关规范的，该条不得分。</w:t>
      </w:r>
    </w:p>
    <w:p w14:paraId="6B775A53">
      <w:pPr>
        <w:spacing w:line="360" w:lineRule="auto"/>
        <w:ind w:firstLine="424" w:firstLineChars="176"/>
        <w:rPr>
          <w:rFonts w:hint="eastAsia" w:ascii="宋体" w:hAnsi="宋体"/>
          <w:b/>
          <w:color w:val="000000"/>
          <w:sz w:val="24"/>
        </w:rPr>
      </w:pPr>
      <w:r>
        <w:rPr>
          <w:rFonts w:hint="eastAsia" w:ascii="宋体" w:hAnsi="宋体"/>
          <w:b/>
          <w:color w:val="000000"/>
          <w:sz w:val="24"/>
        </w:rPr>
        <w:t>（3.7）</w:t>
      </w:r>
      <w:bookmarkStart w:id="69" w:name="OLE_LINK22"/>
      <w:r>
        <w:rPr>
          <w:rFonts w:hint="eastAsia" w:ascii="宋体" w:hAnsi="宋体" w:cs="宋体"/>
          <w:b/>
          <w:bCs/>
          <w:sz w:val="24"/>
        </w:rPr>
        <w:t>劳动力、机械设备和材料投入计划（5分）</w:t>
      </w:r>
    </w:p>
    <w:p w14:paraId="5CD1176A">
      <w:pPr>
        <w:spacing w:line="360" w:lineRule="auto"/>
        <w:ind w:firstLine="588"/>
        <w:rPr>
          <w:rFonts w:hint="eastAsia" w:ascii="宋体" w:hAnsi="宋体"/>
          <w:bCs/>
          <w:color w:val="000000"/>
          <w:sz w:val="24"/>
        </w:rPr>
      </w:pPr>
      <w:r>
        <w:rPr>
          <w:rFonts w:hint="eastAsia" w:ascii="宋体" w:hAnsi="宋体"/>
          <w:bCs/>
          <w:color w:val="000000"/>
          <w:sz w:val="24"/>
        </w:rPr>
        <w:t>包括①劳动力投入计划、劳动力保障措施（2.5分）；②机械设备配备计划、机械设备管理制度、主要材料配备及计划（2.5分）。</w:t>
      </w:r>
    </w:p>
    <w:p w14:paraId="5C7C21AF">
      <w:pPr>
        <w:spacing w:line="360" w:lineRule="auto"/>
        <w:ind w:firstLine="480"/>
        <w:rPr>
          <w:rFonts w:hint="eastAsia" w:ascii="宋体" w:hAnsi="宋体"/>
          <w:bCs/>
          <w:color w:val="000000"/>
          <w:sz w:val="24"/>
        </w:rPr>
      </w:pPr>
      <w:r>
        <w:rPr>
          <w:rFonts w:hint="eastAsia" w:ascii="宋体" w:hAnsi="宋体"/>
          <w:bCs/>
          <w:color w:val="000000"/>
          <w:sz w:val="24"/>
        </w:rPr>
        <w:t>投标供应商须针对每条内容描述详细、分析透彻、合理、针对性强的该条得2.5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p>
    <w:bookmarkEnd w:id="69"/>
    <w:p w14:paraId="21253129">
      <w:pPr>
        <w:spacing w:line="360" w:lineRule="auto"/>
        <w:ind w:firstLine="424" w:firstLineChars="176"/>
        <w:rPr>
          <w:rFonts w:hint="eastAsia" w:ascii="宋体" w:hAnsi="宋体"/>
          <w:b/>
          <w:color w:val="000000"/>
          <w:sz w:val="24"/>
        </w:rPr>
      </w:pPr>
      <w:r>
        <w:rPr>
          <w:rFonts w:hint="eastAsia" w:ascii="宋体" w:hAnsi="宋体"/>
          <w:b/>
          <w:color w:val="000000"/>
          <w:sz w:val="24"/>
        </w:rPr>
        <w:t>（3.8）</w:t>
      </w:r>
      <w:r>
        <w:rPr>
          <w:rFonts w:hint="eastAsia" w:ascii="宋体" w:hAnsi="宋体" w:cs="宋体"/>
          <w:b/>
          <w:bCs/>
          <w:sz w:val="24"/>
        </w:rPr>
        <w:t>管线保护措施（5分）</w:t>
      </w:r>
    </w:p>
    <w:p w14:paraId="2ADBABAA">
      <w:pPr>
        <w:spacing w:line="360" w:lineRule="auto"/>
        <w:ind w:firstLine="588"/>
        <w:rPr>
          <w:rFonts w:hint="eastAsia" w:ascii="宋体" w:hAnsi="宋体"/>
          <w:bCs/>
          <w:color w:val="000000"/>
          <w:sz w:val="24"/>
        </w:rPr>
      </w:pPr>
      <w:r>
        <w:rPr>
          <w:rFonts w:hint="eastAsia" w:ascii="宋体" w:hAnsi="宋体"/>
          <w:bCs/>
          <w:color w:val="000000"/>
          <w:sz w:val="24"/>
        </w:rPr>
        <w:t>根据所投标段，结合现场实际情况对管线采取保护措施的全面性、针对性、完整性进行综合评分。</w:t>
      </w:r>
    </w:p>
    <w:p w14:paraId="48557452">
      <w:pPr>
        <w:spacing w:line="360" w:lineRule="auto"/>
        <w:ind w:firstLine="480"/>
        <w:rPr>
          <w:rFonts w:hint="eastAsia" w:ascii="宋体" w:hAnsi="宋体"/>
          <w:bCs/>
          <w:color w:val="000000"/>
          <w:sz w:val="24"/>
        </w:rPr>
      </w:pPr>
      <w:r>
        <w:rPr>
          <w:rFonts w:hint="eastAsia" w:ascii="宋体" w:hAnsi="宋体"/>
          <w:bCs/>
          <w:color w:val="000000"/>
          <w:sz w:val="24"/>
        </w:rPr>
        <w:t>投标供应商须针对每条内容描述详细、分析透彻、合理、针对性强的该条得5分；内容描述简单、分析具体、具有一定的针对性，该条得3分；内容描述粗略，分析不全面，针对性不强，该条得1分，每缺少一条内容或内容存在不能满足采购需求，或存在逻辑错误、前后矛盾，或存在违反现行相关规范的，该条不得分。</w:t>
      </w:r>
    </w:p>
    <w:p w14:paraId="115C4648">
      <w:pPr>
        <w:spacing w:line="360" w:lineRule="auto"/>
        <w:ind w:firstLine="424" w:firstLineChars="176"/>
        <w:rPr>
          <w:rFonts w:hint="eastAsia" w:ascii="宋体" w:hAnsi="宋体"/>
          <w:b/>
          <w:color w:val="000000"/>
          <w:sz w:val="24"/>
        </w:rPr>
      </w:pPr>
      <w:r>
        <w:rPr>
          <w:rFonts w:hint="eastAsia" w:ascii="宋体" w:hAnsi="宋体"/>
          <w:b/>
          <w:color w:val="000000"/>
          <w:sz w:val="24"/>
        </w:rPr>
        <w:t>（3.9）</w:t>
      </w:r>
      <w:r>
        <w:rPr>
          <w:rFonts w:hint="eastAsia" w:ascii="宋体" w:hAnsi="宋体" w:cs="宋体"/>
          <w:b/>
          <w:bCs/>
          <w:sz w:val="24"/>
        </w:rPr>
        <w:t>施工通行保障方案（9分）</w:t>
      </w:r>
    </w:p>
    <w:p w14:paraId="1C00FF7E">
      <w:pPr>
        <w:spacing w:line="300" w:lineRule="auto"/>
        <w:ind w:left="19" w:leftChars="9" w:firstLine="400" w:firstLineChars="166"/>
        <w:jc w:val="left"/>
        <w:rPr>
          <w:rFonts w:hint="eastAsia" w:ascii="宋体" w:hAnsi="宋体" w:cs="宋体"/>
          <w:b/>
          <w:bCs/>
          <w:kern w:val="2"/>
          <w:sz w:val="24"/>
        </w:rPr>
      </w:pPr>
      <w:r>
        <w:rPr>
          <w:rFonts w:hint="eastAsia" w:ascii="宋体" w:hAnsi="宋体" w:cs="宋体"/>
          <w:b/>
          <w:bCs/>
          <w:kern w:val="2"/>
          <w:sz w:val="24"/>
        </w:rPr>
        <w:t>1）道路、桥梁、隧道内施工内容描述、通行环境、通行影响、风险分析（4分）</w:t>
      </w:r>
    </w:p>
    <w:p w14:paraId="6D563540">
      <w:pPr>
        <w:spacing w:line="360" w:lineRule="auto"/>
        <w:ind w:firstLine="480"/>
        <w:rPr>
          <w:rFonts w:hint="eastAsia" w:ascii="宋体" w:hAnsi="宋体"/>
          <w:bCs/>
          <w:color w:val="000000"/>
          <w:sz w:val="24"/>
        </w:rPr>
      </w:pPr>
      <w:r>
        <w:rPr>
          <w:rFonts w:hint="eastAsia" w:ascii="宋体" w:hAnsi="宋体"/>
          <w:bCs/>
          <w:color w:val="000000"/>
          <w:sz w:val="24"/>
        </w:rPr>
        <w:t>投标供应商须针对上述内容描述详细、分析透彻、合理、针对性强的该条得4分；内容描述简单、分析具体、具有一定的针对性，该条得2分；内容描述粗略，分析不全面，针对性不强，该条得1分，每缺少一条内容或内容存在不能满足采购需求，或存在逻辑错误、前后矛盾，或存在违反现行相关规范的，该条不得分。</w:t>
      </w:r>
    </w:p>
    <w:p w14:paraId="1F45C619">
      <w:pPr>
        <w:spacing w:line="300" w:lineRule="auto"/>
        <w:ind w:left="19" w:leftChars="9" w:firstLine="400" w:firstLineChars="166"/>
        <w:jc w:val="left"/>
        <w:rPr>
          <w:rFonts w:hint="eastAsia" w:ascii="宋体" w:hAnsi="宋体" w:cs="宋体"/>
          <w:b/>
          <w:bCs/>
          <w:kern w:val="2"/>
          <w:sz w:val="24"/>
        </w:rPr>
      </w:pPr>
      <w:r>
        <w:rPr>
          <w:rFonts w:hint="eastAsia" w:ascii="宋体" w:hAnsi="宋体" w:cs="宋体"/>
          <w:b/>
          <w:bCs/>
          <w:kern w:val="2"/>
          <w:sz w:val="24"/>
        </w:rPr>
        <w:t>2）通行保障措施（5分）</w:t>
      </w:r>
    </w:p>
    <w:p w14:paraId="52CD6BA5">
      <w:pPr>
        <w:spacing w:line="300" w:lineRule="auto"/>
        <w:ind w:firstLine="480" w:firstLineChars="200"/>
        <w:jc w:val="left"/>
        <w:rPr>
          <w:rFonts w:hint="eastAsia" w:ascii="宋体" w:hAnsi="宋体" w:cs="宋体"/>
          <w:kern w:val="2"/>
          <w:sz w:val="24"/>
        </w:rPr>
      </w:pPr>
      <w:r>
        <w:rPr>
          <w:rFonts w:hint="eastAsia" w:ascii="宋体" w:hAnsi="宋体" w:cs="宋体"/>
          <w:kern w:val="2"/>
          <w:sz w:val="24"/>
        </w:rPr>
        <w:t>内容包括但不限于施工车辆、施工人员、施工遇到常规养护作业时的通行保障措施。</w:t>
      </w:r>
    </w:p>
    <w:p w14:paraId="2DA78C7B">
      <w:pPr>
        <w:spacing w:line="360" w:lineRule="auto"/>
        <w:ind w:firstLine="480"/>
        <w:rPr>
          <w:rFonts w:hint="eastAsia" w:ascii="宋体" w:hAnsi="宋体"/>
          <w:bCs/>
          <w:color w:val="000000"/>
          <w:sz w:val="24"/>
        </w:rPr>
      </w:pPr>
      <w:r>
        <w:rPr>
          <w:rFonts w:hint="eastAsia" w:ascii="宋体" w:hAnsi="宋体"/>
          <w:bCs/>
          <w:color w:val="000000"/>
          <w:sz w:val="24"/>
        </w:rPr>
        <w:t>投标供应商须针对上述内容描述详细、分析透彻、合理、针对性强的该条得5分；内容描述简单、分析具体、具有一定的针对性，该条得3分；内容描述粗略，分析不全面，针对性不强，该条得1分，每缺少一条内容或内容存在不能满足采购需求，或存在逻辑错误、前后矛盾，或存在违反现行相关规范的，该条不得分。</w:t>
      </w:r>
    </w:p>
    <w:p w14:paraId="0FC527F9">
      <w:pPr>
        <w:spacing w:line="360" w:lineRule="auto"/>
        <w:ind w:firstLine="424" w:firstLineChars="176"/>
        <w:rPr>
          <w:rFonts w:hint="eastAsia" w:ascii="宋体" w:hAnsi="宋体"/>
          <w:b/>
          <w:color w:val="000000"/>
          <w:sz w:val="24"/>
        </w:rPr>
      </w:pPr>
      <w:r>
        <w:rPr>
          <w:rFonts w:hint="eastAsia" w:ascii="宋体" w:hAnsi="宋体"/>
          <w:b/>
          <w:color w:val="000000"/>
          <w:sz w:val="24"/>
        </w:rPr>
        <w:t>（3.10）人工智能设备的应用方案（5分）</w:t>
      </w:r>
    </w:p>
    <w:p w14:paraId="199B3468">
      <w:pPr>
        <w:spacing w:line="360" w:lineRule="auto"/>
        <w:ind w:firstLine="422" w:firstLineChars="176"/>
        <w:rPr>
          <w:rFonts w:hint="eastAsia" w:ascii="宋体" w:hAnsi="宋体"/>
          <w:bCs/>
          <w:color w:val="000000"/>
          <w:sz w:val="24"/>
        </w:rPr>
      </w:pPr>
      <w:r>
        <w:rPr>
          <w:rFonts w:hint="eastAsia" w:ascii="宋体" w:hAnsi="宋体"/>
          <w:bCs/>
          <w:color w:val="000000"/>
          <w:sz w:val="24"/>
        </w:rPr>
        <w:t>根据所投标段，</w:t>
      </w:r>
      <w:r>
        <w:rPr>
          <w:rFonts w:hint="eastAsia" w:ascii="宋体" w:hAnsi="宋体"/>
          <w:b/>
          <w:color w:val="000000"/>
          <w:sz w:val="24"/>
        </w:rPr>
        <w:t>阐述人工智能设备在道路、桥梁市政应急施工中的应用</w:t>
      </w:r>
      <w:r>
        <w:rPr>
          <w:rFonts w:hint="eastAsia" w:ascii="宋体" w:hAnsi="宋体"/>
          <w:bCs/>
          <w:color w:val="000000"/>
          <w:sz w:val="24"/>
        </w:rPr>
        <w:t>。</w:t>
      </w:r>
    </w:p>
    <w:p w14:paraId="72362F0D">
      <w:pPr>
        <w:spacing w:line="360" w:lineRule="auto"/>
        <w:ind w:firstLine="422" w:firstLineChars="176"/>
        <w:rPr>
          <w:rFonts w:hint="eastAsia" w:ascii="宋体" w:hAnsi="宋体"/>
          <w:b/>
          <w:color w:val="000000"/>
          <w:sz w:val="24"/>
        </w:rPr>
      </w:pPr>
      <w:r>
        <w:rPr>
          <w:rFonts w:hint="eastAsia" w:ascii="宋体" w:hAnsi="宋体"/>
          <w:bCs/>
          <w:color w:val="000000"/>
          <w:sz w:val="24"/>
        </w:rPr>
        <w:t>投标供应商提供的人工智能设备的应用方案适用于所在标段基本应用场景的得3分，在此基础上每增加一项人工智能设备的场景应用方案加1分。应用方案内容应描述详细、分析透彻、合理、针对性强，并且满足采购需求；内容存在不能满足采购需求，或存在逻辑错误、前后矛盾，或存在违反现行相关规范的，该方案不得分。</w:t>
      </w:r>
    </w:p>
    <w:p w14:paraId="23B80B8C">
      <w:pPr>
        <w:spacing w:line="360" w:lineRule="auto"/>
        <w:ind w:firstLine="424" w:firstLineChars="176"/>
        <w:rPr>
          <w:rFonts w:hint="eastAsia" w:ascii="宋体" w:hAnsi="宋体"/>
          <w:b/>
          <w:color w:val="000000"/>
          <w:sz w:val="24"/>
        </w:rPr>
      </w:pPr>
      <w:r>
        <w:rPr>
          <w:rFonts w:hint="eastAsia" w:ascii="宋体" w:hAnsi="宋体"/>
          <w:b/>
          <w:color w:val="000000"/>
          <w:sz w:val="24"/>
        </w:rPr>
        <w:t>（3.11）</w:t>
      </w:r>
      <w:bookmarkStart w:id="70" w:name="OLE_LINK23"/>
      <w:r>
        <w:rPr>
          <w:rFonts w:hint="eastAsia" w:ascii="宋体" w:hAnsi="宋体"/>
          <w:b/>
          <w:color w:val="000000"/>
          <w:sz w:val="24"/>
        </w:rPr>
        <w:t>案例应急抢险工程实施的重点、难点和解决方案（5分）</w:t>
      </w:r>
    </w:p>
    <w:p w14:paraId="669FBD38">
      <w:pPr>
        <w:spacing w:line="360" w:lineRule="auto"/>
        <w:ind w:firstLine="480"/>
        <w:rPr>
          <w:rFonts w:hint="eastAsia" w:ascii="宋体" w:hAnsi="宋体" w:cs="宋体"/>
          <w:sz w:val="24"/>
        </w:rPr>
      </w:pPr>
      <w:r>
        <w:rPr>
          <w:rFonts w:hint="eastAsia" w:ascii="宋体" w:hAnsi="宋体" w:cs="宋体"/>
          <w:sz w:val="24"/>
        </w:rPr>
        <w:t>包括①应急抢险工程案例特点的重点分析</w:t>
      </w:r>
      <w:r>
        <w:rPr>
          <w:rFonts w:hint="eastAsia" w:ascii="宋体" w:hAnsi="宋体"/>
          <w:bCs/>
          <w:color w:val="000000"/>
          <w:sz w:val="24"/>
        </w:rPr>
        <w:t>（2.5分）</w:t>
      </w:r>
      <w:r>
        <w:rPr>
          <w:rFonts w:hint="eastAsia" w:ascii="宋体" w:hAnsi="宋体" w:cs="宋体"/>
          <w:sz w:val="24"/>
        </w:rPr>
        <w:t>；②应急抢险工程案例特点的难点分析难点</w:t>
      </w:r>
      <w:r>
        <w:rPr>
          <w:rFonts w:hint="eastAsia" w:ascii="宋体" w:hAnsi="宋体"/>
          <w:bCs/>
          <w:color w:val="000000"/>
          <w:sz w:val="24"/>
        </w:rPr>
        <w:t>（2.5分）</w:t>
      </w:r>
      <w:r>
        <w:rPr>
          <w:rFonts w:hint="eastAsia" w:ascii="宋体" w:hAnsi="宋体" w:cs="宋体"/>
          <w:sz w:val="24"/>
        </w:rPr>
        <w:t>。</w:t>
      </w:r>
    </w:p>
    <w:p w14:paraId="192AF280">
      <w:pPr>
        <w:spacing w:line="360" w:lineRule="auto"/>
        <w:ind w:firstLine="480"/>
        <w:rPr>
          <w:rFonts w:hint="eastAsia" w:ascii="宋体" w:hAnsi="宋体"/>
          <w:bCs/>
          <w:color w:val="000000"/>
          <w:sz w:val="24"/>
        </w:rPr>
      </w:pPr>
      <w:r>
        <w:rPr>
          <w:rFonts w:hint="eastAsia" w:ascii="宋体" w:hAnsi="宋体"/>
          <w:bCs/>
          <w:color w:val="000000"/>
          <w:sz w:val="24"/>
        </w:rPr>
        <w:t>投标供应商须针对每条内容描述详细、分析透彻、合理、针对性强的该条得2.5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p>
    <w:bookmarkEnd w:id="70"/>
    <w:p w14:paraId="1FA5D438">
      <w:pPr>
        <w:spacing w:line="360" w:lineRule="auto"/>
        <w:ind w:firstLine="588"/>
        <w:rPr>
          <w:rFonts w:hint="eastAsia" w:ascii="宋体" w:hAnsi="宋体"/>
          <w:b/>
          <w:color w:val="000000"/>
          <w:sz w:val="24"/>
        </w:rPr>
      </w:pPr>
      <w:r>
        <w:rPr>
          <w:rFonts w:hint="eastAsia" w:ascii="宋体" w:hAnsi="宋体"/>
          <w:b/>
          <w:color w:val="000000"/>
          <w:sz w:val="24"/>
        </w:rPr>
        <w:t>（3.12）投标文件评价（1分）</w:t>
      </w:r>
    </w:p>
    <w:p w14:paraId="37CB3944">
      <w:pPr>
        <w:spacing w:line="360" w:lineRule="auto"/>
        <w:ind w:firstLine="588"/>
        <w:rPr>
          <w:rFonts w:hint="eastAsia" w:ascii="宋体" w:hAnsi="宋体" w:cs="宋体"/>
          <w:sz w:val="24"/>
        </w:rPr>
      </w:pPr>
      <w:r>
        <w:rPr>
          <w:rFonts w:hint="eastAsia" w:ascii="宋体" w:hAnsi="宋体" w:cs="宋体"/>
          <w:sz w:val="24"/>
        </w:rPr>
        <w:t>投标文件制作规范</w:t>
      </w:r>
      <w:r>
        <w:rPr>
          <w:rFonts w:hint="eastAsia" w:ascii="宋体" w:hAnsi="宋体" w:cs="宋体"/>
          <w:sz w:val="24"/>
          <w:lang w:eastAsia="zh-CN"/>
        </w:rPr>
        <w:t>，</w:t>
      </w:r>
      <w:r>
        <w:rPr>
          <w:rFonts w:hint="eastAsia" w:ascii="宋体" w:hAnsi="宋体" w:cs="宋体"/>
          <w:sz w:val="24"/>
        </w:rPr>
        <w:t>投标文件内容按照评分细则对应位置绑定，技术方案（含目录）总页数不超过200页（含），得1分。总页数超出的，每超1页扣0.1分，扣完为止。</w:t>
      </w:r>
    </w:p>
    <w:p w14:paraId="0A60C624">
      <w:pPr>
        <w:spacing w:line="360" w:lineRule="auto"/>
        <w:ind w:firstLine="470"/>
        <w:jc w:val="left"/>
        <w:rPr>
          <w:rFonts w:hint="eastAsia" w:ascii="宋体" w:hAnsi="宋体" w:cs="宋体"/>
          <w:b/>
          <w:color w:val="000000"/>
          <w:sz w:val="24"/>
        </w:rPr>
      </w:pPr>
      <w:r>
        <w:rPr>
          <w:rFonts w:hint="eastAsia" w:ascii="宋体" w:hAnsi="宋体" w:cs="宋体"/>
          <w:b/>
          <w:color w:val="000000"/>
          <w:sz w:val="24"/>
        </w:rPr>
        <w:t>二标段评分标准</w:t>
      </w:r>
    </w:p>
    <w:p w14:paraId="3D9DFDCA">
      <w:pPr>
        <w:spacing w:line="360" w:lineRule="auto"/>
        <w:ind w:firstLine="590"/>
        <w:rPr>
          <w:rFonts w:hint="eastAsia" w:ascii="宋体" w:hAnsi="宋体"/>
          <w:b/>
          <w:color w:val="000000"/>
          <w:sz w:val="24"/>
        </w:rPr>
      </w:pPr>
      <w:r>
        <w:rPr>
          <w:rFonts w:hint="eastAsia" w:ascii="宋体" w:hAnsi="宋体"/>
          <w:b/>
          <w:color w:val="000000"/>
          <w:sz w:val="24"/>
        </w:rPr>
        <w:t>（1）价格分                                     20分</w:t>
      </w:r>
    </w:p>
    <w:p w14:paraId="711DF663">
      <w:pPr>
        <w:spacing w:line="360" w:lineRule="auto"/>
        <w:ind w:firstLine="590"/>
        <w:rPr>
          <w:rFonts w:hint="eastAsia" w:ascii="宋体" w:hAnsi="宋体"/>
          <w:b/>
          <w:color w:val="000000"/>
          <w:sz w:val="24"/>
        </w:rPr>
      </w:pPr>
      <w:r>
        <w:rPr>
          <w:rFonts w:hint="eastAsia" w:ascii="宋体" w:hAnsi="宋体"/>
          <w:b/>
          <w:color w:val="000000"/>
          <w:sz w:val="24"/>
        </w:rPr>
        <w:t>（</w:t>
      </w:r>
      <w:r>
        <w:rPr>
          <w:rFonts w:ascii="宋体" w:hAnsi="宋体"/>
          <w:b/>
          <w:color w:val="000000"/>
          <w:sz w:val="24"/>
        </w:rPr>
        <w:t>2</w:t>
      </w:r>
      <w:r>
        <w:rPr>
          <w:rFonts w:hint="eastAsia" w:ascii="宋体" w:hAnsi="宋体"/>
          <w:b/>
          <w:color w:val="000000"/>
          <w:sz w:val="24"/>
        </w:rPr>
        <w:t>）商务分                                     20分</w:t>
      </w:r>
    </w:p>
    <w:p w14:paraId="25822329">
      <w:pPr>
        <w:spacing w:line="360" w:lineRule="auto"/>
        <w:ind w:firstLine="590"/>
        <w:rPr>
          <w:rFonts w:hint="eastAsia" w:ascii="宋体" w:hAnsi="宋体"/>
          <w:b/>
          <w:color w:val="000000"/>
          <w:sz w:val="24"/>
        </w:rPr>
      </w:pPr>
      <w:r>
        <w:rPr>
          <w:rFonts w:hint="eastAsia" w:ascii="宋体" w:hAnsi="宋体"/>
          <w:b/>
          <w:color w:val="000000"/>
          <w:sz w:val="24"/>
        </w:rPr>
        <w:t>（3）</w:t>
      </w:r>
      <w:r>
        <w:rPr>
          <w:rFonts w:hint="eastAsia" w:ascii="宋体" w:hAnsi="宋体"/>
          <w:b/>
          <w:bCs/>
          <w:color w:val="000000"/>
          <w:sz w:val="24"/>
        </w:rPr>
        <w:t>技术分（暗标）</w:t>
      </w:r>
      <w:r>
        <w:rPr>
          <w:rFonts w:hint="eastAsia" w:ascii="宋体" w:hAnsi="宋体"/>
          <w:b/>
          <w:color w:val="000000"/>
          <w:sz w:val="24"/>
        </w:rPr>
        <w:t xml:space="preserve">                             60分</w:t>
      </w:r>
    </w:p>
    <w:p w14:paraId="0C8BA4A7">
      <w:pPr>
        <w:spacing w:line="360" w:lineRule="auto"/>
        <w:ind w:firstLine="482"/>
        <w:rPr>
          <w:rFonts w:hint="eastAsia" w:ascii="宋体" w:hAnsi="宋体"/>
          <w:b/>
          <w:bCs/>
          <w:color w:val="000000"/>
          <w:sz w:val="24"/>
        </w:rPr>
      </w:pPr>
      <w:r>
        <w:rPr>
          <w:rFonts w:hint="eastAsia" w:ascii="宋体" w:hAnsi="宋体"/>
          <w:b/>
          <w:bCs/>
          <w:color w:val="000000"/>
          <w:sz w:val="24"/>
        </w:rPr>
        <w:t>5.2各项评分标准</w:t>
      </w:r>
    </w:p>
    <w:p w14:paraId="64385C74">
      <w:pPr>
        <w:numPr>
          <w:ilvl w:val="0"/>
          <w:numId w:val="18"/>
        </w:numPr>
        <w:spacing w:line="360" w:lineRule="auto"/>
        <w:rPr>
          <w:rFonts w:hint="eastAsia" w:ascii="宋体" w:hAnsi="宋体"/>
          <w:b/>
          <w:bCs/>
          <w:color w:val="000000"/>
          <w:sz w:val="24"/>
        </w:rPr>
      </w:pPr>
      <w:r>
        <w:rPr>
          <w:rFonts w:hint="eastAsia" w:ascii="宋体" w:hAnsi="宋体"/>
          <w:b/>
          <w:color w:val="000000"/>
          <w:sz w:val="24"/>
        </w:rPr>
        <w:t xml:space="preserve">价格分 </w:t>
      </w:r>
      <w:r>
        <w:rPr>
          <w:rFonts w:hint="eastAsia" w:ascii="宋体" w:hAnsi="宋体"/>
          <w:b/>
          <w:bCs/>
          <w:color w:val="000000"/>
          <w:sz w:val="24"/>
        </w:rPr>
        <w:t>（20分）</w:t>
      </w:r>
    </w:p>
    <w:p w14:paraId="413F0F51">
      <w:pPr>
        <w:tabs>
          <w:tab w:val="left" w:pos="945"/>
          <w:tab w:val="left" w:pos="1155"/>
        </w:tabs>
        <w:spacing w:line="360" w:lineRule="auto"/>
        <w:ind w:firstLine="708"/>
        <w:rPr>
          <w:rFonts w:hint="eastAsia" w:ascii="宋体" w:hAnsi="宋体"/>
          <w:bCs/>
          <w:color w:val="000000"/>
          <w:sz w:val="24"/>
        </w:rPr>
      </w:pPr>
      <w:r>
        <w:rPr>
          <w:rFonts w:hint="eastAsia" w:ascii="宋体" w:hAnsi="宋体"/>
          <w:bCs/>
          <w:color w:val="000000"/>
          <w:sz w:val="24"/>
        </w:rPr>
        <w:t>采用低价优先法计算，即满足采购文件要求且投标折扣率最低的折扣率为评标基准价，其价格分为满分。</w:t>
      </w:r>
    </w:p>
    <w:p w14:paraId="2B3B60FB">
      <w:pPr>
        <w:tabs>
          <w:tab w:val="left" w:pos="945"/>
          <w:tab w:val="left" w:pos="1155"/>
        </w:tabs>
        <w:spacing w:line="360" w:lineRule="auto"/>
        <w:ind w:firstLine="708"/>
        <w:rPr>
          <w:rFonts w:hint="eastAsia" w:ascii="宋体" w:hAnsi="宋体"/>
          <w:bCs/>
          <w:color w:val="000000"/>
          <w:sz w:val="24"/>
        </w:rPr>
      </w:pPr>
      <w:r>
        <w:rPr>
          <w:rFonts w:hint="eastAsia" w:ascii="宋体" w:hAnsi="宋体"/>
          <w:bCs/>
          <w:color w:val="000000"/>
          <w:sz w:val="24"/>
        </w:rPr>
        <w:t>由于苏采云平台价格分计算以优惠率（以投标人在“苏采云”系统自带的模块格式中填报的优惠率为准）计算，系统内对于投标报价的计算公式：</w:t>
      </w:r>
    </w:p>
    <w:p w14:paraId="20044CC2">
      <w:pPr>
        <w:tabs>
          <w:tab w:val="left" w:pos="945"/>
          <w:tab w:val="left" w:pos="1155"/>
        </w:tabs>
        <w:spacing w:line="360" w:lineRule="auto"/>
        <w:ind w:firstLine="708"/>
        <w:rPr>
          <w:rFonts w:hint="eastAsia" w:ascii="宋体" w:hAnsi="宋体"/>
          <w:bCs/>
          <w:color w:val="000000"/>
          <w:sz w:val="24"/>
        </w:rPr>
      </w:pPr>
      <w:r>
        <w:rPr>
          <w:rFonts w:hint="eastAsia" w:ascii="宋体" w:hAnsi="宋体"/>
          <w:bCs/>
          <w:color w:val="000000"/>
          <w:sz w:val="24"/>
        </w:rPr>
        <w:t>优惠率价格分计算公式：价格分=</w:t>
      </w:r>
      <w:r>
        <w:rPr>
          <w:rFonts w:hint="eastAsia" w:ascii="宋体" w:hAnsi="宋体"/>
          <w:bCs/>
          <w:color w:val="000000"/>
          <w:sz w:val="24"/>
          <w:lang w:eastAsia="zh-CN"/>
        </w:rPr>
        <w:t>（</w:t>
      </w:r>
      <w:r>
        <w:rPr>
          <w:rFonts w:hint="eastAsia" w:ascii="宋体" w:hAnsi="宋体"/>
          <w:bCs/>
          <w:color w:val="000000"/>
          <w:sz w:val="24"/>
        </w:rPr>
        <w:t>1-最高优惠率评审价）/</w:t>
      </w:r>
      <w:r>
        <w:rPr>
          <w:rFonts w:hint="eastAsia" w:ascii="宋体" w:hAnsi="宋体"/>
          <w:bCs/>
          <w:color w:val="000000"/>
          <w:sz w:val="24"/>
          <w:lang w:eastAsia="zh-CN"/>
        </w:rPr>
        <w:t>（</w:t>
      </w:r>
      <w:r>
        <w:rPr>
          <w:rFonts w:hint="eastAsia" w:ascii="宋体" w:hAnsi="宋体"/>
          <w:bCs/>
          <w:color w:val="000000"/>
          <w:sz w:val="24"/>
        </w:rPr>
        <w:t>1-优惠率报价）*价格分</w:t>
      </w:r>
    </w:p>
    <w:p w14:paraId="64DF3A0A">
      <w:pPr>
        <w:tabs>
          <w:tab w:val="left" w:pos="945"/>
          <w:tab w:val="left" w:pos="1155"/>
        </w:tabs>
        <w:spacing w:line="360" w:lineRule="auto"/>
        <w:ind w:firstLine="708"/>
        <w:rPr>
          <w:rFonts w:ascii="宋体"/>
          <w:b/>
          <w:color w:val="000000"/>
          <w:sz w:val="24"/>
        </w:rPr>
      </w:pPr>
      <w:r>
        <w:rPr>
          <w:rFonts w:hint="eastAsia" w:ascii="宋体" w:hAnsi="宋体"/>
          <w:b/>
          <w:color w:val="000000"/>
          <w:sz w:val="24"/>
          <w:highlight w:val="yellow"/>
        </w:rPr>
        <w:t>故特别提醒：折扣率=1-优惠率。</w:t>
      </w:r>
    </w:p>
    <w:p w14:paraId="62C2810D">
      <w:pPr>
        <w:numPr>
          <w:ilvl w:val="0"/>
          <w:numId w:val="18"/>
        </w:numPr>
        <w:spacing w:line="360" w:lineRule="auto"/>
        <w:ind w:firstLine="4"/>
        <w:rPr>
          <w:rFonts w:hint="eastAsia" w:ascii="宋体" w:hAnsi="宋体"/>
          <w:b/>
          <w:bCs/>
          <w:color w:val="000000"/>
          <w:sz w:val="24"/>
        </w:rPr>
      </w:pPr>
      <w:r>
        <w:rPr>
          <w:rFonts w:hint="eastAsia" w:ascii="宋体" w:hAnsi="宋体"/>
          <w:b/>
          <w:bCs/>
          <w:color w:val="000000"/>
          <w:sz w:val="24"/>
        </w:rPr>
        <w:t>商务分（20分）</w:t>
      </w:r>
    </w:p>
    <w:p w14:paraId="5ADDAD62">
      <w:pPr>
        <w:spacing w:line="360" w:lineRule="auto"/>
        <w:ind w:left="710"/>
        <w:rPr>
          <w:rFonts w:hint="eastAsia" w:ascii="宋体" w:hAnsi="宋体"/>
          <w:b/>
          <w:bCs/>
          <w:color w:val="000000"/>
          <w:sz w:val="24"/>
        </w:rPr>
      </w:pPr>
      <w:r>
        <w:rPr>
          <w:rFonts w:hint="eastAsia" w:ascii="宋体" w:hAnsi="宋体"/>
          <w:b/>
          <w:bCs/>
          <w:color w:val="000000"/>
          <w:sz w:val="24"/>
        </w:rPr>
        <w:t>（2.1）业绩（4分）</w:t>
      </w:r>
    </w:p>
    <w:p w14:paraId="05516465">
      <w:pPr>
        <w:tabs>
          <w:tab w:val="left" w:pos="945"/>
          <w:tab w:val="left" w:pos="1155"/>
        </w:tabs>
        <w:spacing w:line="360" w:lineRule="auto"/>
        <w:ind w:firstLine="708"/>
        <w:rPr>
          <w:rFonts w:hint="eastAsia" w:ascii="宋体" w:hAnsi="宋体"/>
          <w:bCs/>
          <w:color w:val="000000"/>
          <w:sz w:val="24"/>
        </w:rPr>
      </w:pPr>
      <w:r>
        <w:rPr>
          <w:rFonts w:ascii="宋体" w:hAnsi="宋体"/>
          <w:bCs/>
          <w:color w:val="000000"/>
          <w:sz w:val="24"/>
        </w:rPr>
        <w:t>投标供应商企业自</w:t>
      </w:r>
      <w:r>
        <w:rPr>
          <w:rFonts w:hint="eastAsia" w:ascii="宋体" w:hAnsi="宋体"/>
          <w:bCs/>
          <w:color w:val="000000"/>
          <w:sz w:val="24"/>
        </w:rPr>
        <w:t>2021</w:t>
      </w:r>
      <w:r>
        <w:rPr>
          <w:rFonts w:ascii="宋体" w:hAnsi="宋体"/>
          <w:bCs/>
          <w:color w:val="000000"/>
          <w:sz w:val="24"/>
        </w:rPr>
        <w:t>年1月1日以来承担过</w:t>
      </w:r>
      <w:r>
        <w:rPr>
          <w:rFonts w:hint="eastAsia" w:ascii="宋体" w:hAnsi="宋体"/>
          <w:bCs/>
          <w:color w:val="000000"/>
          <w:sz w:val="24"/>
        </w:rPr>
        <w:t>类似</w:t>
      </w:r>
      <w:r>
        <w:rPr>
          <w:rFonts w:ascii="宋体" w:hAnsi="宋体"/>
          <w:bCs/>
          <w:color w:val="000000"/>
          <w:sz w:val="24"/>
        </w:rPr>
        <w:t>项目</w:t>
      </w:r>
      <w:r>
        <w:rPr>
          <w:rFonts w:hint="eastAsia" w:ascii="宋体" w:hAnsi="宋体"/>
          <w:bCs/>
          <w:color w:val="000000"/>
          <w:sz w:val="24"/>
        </w:rPr>
        <w:t>（类似项目是指：人防工程、地下空间、隧道的大中修、养护或应急抢险工程）的，</w:t>
      </w:r>
      <w:r>
        <w:rPr>
          <w:rFonts w:ascii="宋体" w:hAnsi="宋体"/>
          <w:bCs/>
          <w:color w:val="000000"/>
          <w:sz w:val="24"/>
        </w:rPr>
        <w:t>有1个得</w:t>
      </w:r>
      <w:r>
        <w:rPr>
          <w:rFonts w:hint="eastAsia" w:ascii="宋体" w:hAnsi="宋体"/>
          <w:bCs/>
          <w:color w:val="000000"/>
          <w:sz w:val="24"/>
        </w:rPr>
        <w:t>2</w:t>
      </w:r>
      <w:r>
        <w:rPr>
          <w:rFonts w:ascii="宋体" w:hAnsi="宋体"/>
          <w:bCs/>
          <w:color w:val="000000"/>
          <w:sz w:val="24"/>
        </w:rPr>
        <w:t>分，最多得</w:t>
      </w:r>
      <w:r>
        <w:rPr>
          <w:rFonts w:hint="eastAsia" w:ascii="宋体" w:hAnsi="宋体"/>
          <w:bCs/>
          <w:color w:val="000000"/>
          <w:sz w:val="24"/>
        </w:rPr>
        <w:t>4</w:t>
      </w:r>
      <w:r>
        <w:rPr>
          <w:rFonts w:ascii="宋体" w:hAnsi="宋体"/>
          <w:bCs/>
          <w:color w:val="000000"/>
          <w:sz w:val="24"/>
        </w:rPr>
        <w:t>分</w:t>
      </w:r>
      <w:r>
        <w:rPr>
          <w:rFonts w:hint="eastAsia" w:ascii="宋体" w:hAnsi="宋体"/>
          <w:bCs/>
          <w:color w:val="000000"/>
          <w:sz w:val="24"/>
        </w:rPr>
        <w:t>。</w:t>
      </w:r>
    </w:p>
    <w:p w14:paraId="1E85175D">
      <w:pPr>
        <w:tabs>
          <w:tab w:val="left" w:pos="0"/>
        </w:tabs>
        <w:spacing w:line="360" w:lineRule="auto"/>
        <w:ind w:firstLine="588"/>
        <w:rPr>
          <w:rFonts w:hint="eastAsia" w:ascii="宋体" w:hAnsi="宋体"/>
          <w:bCs/>
          <w:color w:val="000000"/>
          <w:sz w:val="24"/>
        </w:rPr>
      </w:pPr>
      <w:r>
        <w:rPr>
          <w:rFonts w:hint="eastAsia" w:ascii="宋体" w:hAnsi="宋体"/>
          <w:bCs/>
          <w:color w:val="000000"/>
          <w:sz w:val="24"/>
        </w:rPr>
        <w:t>【投标时需提供施工合同、竣工验收证明</w:t>
      </w:r>
      <w:r>
        <w:rPr>
          <w:rFonts w:hint="eastAsia" w:ascii="宋体" w:hAnsi="宋体"/>
          <w:color w:val="000000"/>
          <w:sz w:val="24"/>
        </w:rPr>
        <w:t>扫描件加盖投标供应商公章上传至投标文件中</w:t>
      </w:r>
      <w:r>
        <w:rPr>
          <w:rFonts w:hint="eastAsia" w:ascii="宋体" w:hAnsi="宋体"/>
          <w:bCs/>
          <w:color w:val="000000"/>
          <w:sz w:val="24"/>
        </w:rPr>
        <w:t>，</w:t>
      </w:r>
      <w:r>
        <w:rPr>
          <w:rFonts w:hint="eastAsia" w:ascii="宋体" w:hAnsi="宋体"/>
          <w:color w:val="000000"/>
          <w:sz w:val="24"/>
        </w:rPr>
        <w:t>业绩有效期以合同签订日期为准。未按要求提供证明材料的不得分</w:t>
      </w:r>
      <w:r>
        <w:rPr>
          <w:rFonts w:hint="eastAsia" w:ascii="宋体" w:hAnsi="宋体"/>
          <w:bCs/>
          <w:color w:val="000000"/>
          <w:sz w:val="24"/>
        </w:rPr>
        <w:t>】</w:t>
      </w:r>
    </w:p>
    <w:p w14:paraId="72DE05C0">
      <w:pPr>
        <w:spacing w:line="360" w:lineRule="auto"/>
        <w:ind w:left="284"/>
        <w:rPr>
          <w:rFonts w:hint="eastAsia" w:ascii="宋体" w:hAnsi="宋体"/>
          <w:b/>
          <w:kern w:val="2"/>
          <w:sz w:val="24"/>
        </w:rPr>
      </w:pPr>
      <w:r>
        <w:rPr>
          <w:rFonts w:hint="eastAsia" w:ascii="宋体" w:hAnsi="宋体"/>
          <w:b/>
          <w:bCs/>
          <w:color w:val="000000"/>
          <w:sz w:val="24"/>
        </w:rPr>
        <w:t>（2.2）</w:t>
      </w:r>
      <w:r>
        <w:rPr>
          <w:rFonts w:hint="eastAsia" w:ascii="宋体" w:hAnsi="宋体"/>
          <w:b/>
          <w:kern w:val="2"/>
          <w:sz w:val="24"/>
        </w:rPr>
        <w:t>管理体系认证（</w:t>
      </w:r>
      <w:r>
        <w:rPr>
          <w:rFonts w:ascii="宋体" w:hAnsi="宋体"/>
          <w:b/>
          <w:kern w:val="2"/>
          <w:sz w:val="24"/>
        </w:rPr>
        <w:t>3</w:t>
      </w:r>
      <w:r>
        <w:rPr>
          <w:rFonts w:hint="eastAsia" w:ascii="宋体" w:hAnsi="宋体"/>
          <w:b/>
          <w:kern w:val="2"/>
          <w:sz w:val="24"/>
        </w:rPr>
        <w:t>分）</w:t>
      </w:r>
    </w:p>
    <w:p w14:paraId="4A8F9514">
      <w:pPr>
        <w:spacing w:line="360" w:lineRule="auto"/>
        <w:ind w:firstLine="480" w:firstLineChars="200"/>
        <w:rPr>
          <w:rFonts w:hint="eastAsia" w:ascii="宋体" w:hAnsi="宋体" w:cs="宋体"/>
          <w:kern w:val="2"/>
          <w:sz w:val="24"/>
        </w:rPr>
      </w:pPr>
      <w:r>
        <w:rPr>
          <w:rFonts w:hint="eastAsia" w:ascii="宋体" w:hAnsi="宋体" w:cs="宋体"/>
          <w:kern w:val="2"/>
          <w:sz w:val="24"/>
        </w:rPr>
        <w:t>供应商具有有效期内质量管理体系认证证书、环境管理体系认证证书、职业健康安全管理体系认证证书的；每有一个证书得</w:t>
      </w:r>
      <w:r>
        <w:rPr>
          <w:rFonts w:ascii="宋体" w:hAnsi="宋体" w:cs="宋体"/>
          <w:kern w:val="2"/>
          <w:sz w:val="24"/>
        </w:rPr>
        <w:t>1</w:t>
      </w:r>
      <w:r>
        <w:rPr>
          <w:rFonts w:hint="eastAsia" w:ascii="宋体" w:hAnsi="宋体" w:cs="宋体"/>
          <w:kern w:val="2"/>
          <w:sz w:val="24"/>
        </w:rPr>
        <w:t>分，</w:t>
      </w:r>
      <w:r>
        <w:rPr>
          <w:rFonts w:hint="eastAsia" w:ascii="宋体" w:hAnsi="宋体" w:cs="宋体"/>
          <w:b/>
          <w:bCs/>
          <w:kern w:val="2"/>
          <w:sz w:val="24"/>
        </w:rPr>
        <w:t>本项最高</w:t>
      </w:r>
      <w:r>
        <w:rPr>
          <w:rFonts w:ascii="宋体" w:hAnsi="宋体" w:cs="宋体"/>
          <w:b/>
          <w:bCs/>
          <w:kern w:val="2"/>
          <w:sz w:val="24"/>
        </w:rPr>
        <w:t>3</w:t>
      </w:r>
      <w:r>
        <w:rPr>
          <w:rFonts w:hint="eastAsia" w:ascii="宋体" w:hAnsi="宋体" w:cs="宋体"/>
          <w:b/>
          <w:bCs/>
          <w:kern w:val="2"/>
          <w:sz w:val="24"/>
        </w:rPr>
        <w:t>分</w:t>
      </w:r>
      <w:r>
        <w:rPr>
          <w:rFonts w:hint="eastAsia" w:ascii="宋体" w:hAnsi="宋体" w:cs="宋体"/>
          <w:kern w:val="2"/>
          <w:sz w:val="24"/>
        </w:rPr>
        <w:t>。（</w:t>
      </w:r>
      <w:r>
        <w:rPr>
          <w:rFonts w:hint="eastAsia" w:ascii="宋体" w:hAnsi="宋体" w:cs="宋体"/>
          <w:bCs/>
          <w:kern w:val="2"/>
          <w:sz w:val="24"/>
        </w:rPr>
        <w:t>投标时需提供认证证书扫描件和“全国认证认可信息公共服务平台”http://cx.cnca.cn 查询截图并加盖投标供应商公章上传在投标文件中；未按要求提供的不得分。</w:t>
      </w:r>
      <w:r>
        <w:rPr>
          <w:rFonts w:hint="eastAsia" w:ascii="宋体" w:hAnsi="宋体" w:cs="宋体"/>
          <w:kern w:val="2"/>
          <w:sz w:val="24"/>
        </w:rPr>
        <w:t>）</w:t>
      </w:r>
    </w:p>
    <w:p w14:paraId="015703B3">
      <w:pPr>
        <w:spacing w:line="360" w:lineRule="auto"/>
        <w:ind w:firstLine="569"/>
        <w:rPr>
          <w:rFonts w:hint="eastAsia" w:ascii="宋体" w:hAnsi="宋体"/>
          <w:b/>
          <w:bCs/>
          <w:color w:val="000000"/>
          <w:sz w:val="24"/>
        </w:rPr>
      </w:pPr>
      <w:r>
        <w:rPr>
          <w:rFonts w:hint="eastAsia" w:ascii="宋体" w:hAnsi="宋体"/>
          <w:b/>
          <w:bCs/>
          <w:color w:val="000000"/>
          <w:sz w:val="24"/>
        </w:rPr>
        <w:t>（2.3）项目管理机构配备（6分）</w:t>
      </w:r>
    </w:p>
    <w:p w14:paraId="02359EEE">
      <w:pPr>
        <w:spacing w:line="360" w:lineRule="auto"/>
        <w:ind w:firstLine="480" w:firstLineChars="200"/>
        <w:rPr>
          <w:rFonts w:hint="eastAsia" w:ascii="宋体" w:hAnsi="宋体" w:cs="宋体"/>
          <w:kern w:val="2"/>
          <w:sz w:val="24"/>
        </w:rPr>
      </w:pPr>
      <w:r>
        <w:rPr>
          <w:rFonts w:hint="eastAsia" w:ascii="宋体" w:hAnsi="宋体" w:cs="宋体"/>
          <w:kern w:val="2"/>
          <w:sz w:val="24"/>
        </w:rPr>
        <w:t>项目管理人员中配备有电气专业或暖通专业或给排水专业高级工程师及以上职称的专业技术人员，每个得2分；配备有电气专业或暖通专业或给排水专业工程师职称的专业技术人员，每个得1分。本项最多得6分。</w:t>
      </w:r>
    </w:p>
    <w:p w14:paraId="5E1ECD14">
      <w:pPr>
        <w:spacing w:line="360" w:lineRule="auto"/>
        <w:ind w:firstLine="495"/>
        <w:rPr>
          <w:rFonts w:hint="eastAsia" w:ascii="宋体" w:hAnsi="宋体"/>
          <w:color w:val="000000"/>
          <w:szCs w:val="21"/>
        </w:rPr>
      </w:pPr>
      <w:r>
        <w:rPr>
          <w:rFonts w:hint="eastAsia" w:ascii="宋体" w:cs="宋体"/>
          <w:color w:val="000000"/>
          <w:szCs w:val="21"/>
        </w:rPr>
        <w:t>注：</w:t>
      </w:r>
      <w:r>
        <w:rPr>
          <w:rFonts w:hint="eastAsia" w:ascii="宋体" w:hAnsi="宋体"/>
          <w:bCs/>
          <w:color w:val="000000"/>
          <w:szCs w:val="21"/>
        </w:rPr>
        <w:t>（1）①</w:t>
      </w:r>
      <w:r>
        <w:rPr>
          <w:rFonts w:hint="eastAsia" w:ascii="宋体" w:cs="宋体"/>
          <w:color w:val="000000"/>
          <w:szCs w:val="21"/>
        </w:rPr>
        <w:t>人员以</w:t>
      </w:r>
      <w:r>
        <w:rPr>
          <w:rFonts w:hint="eastAsia" w:ascii="宋体" w:hAnsi="宋体"/>
          <w:color w:val="000000"/>
          <w:szCs w:val="21"/>
        </w:rPr>
        <w:t>投标文件中填写的《项目管理机构配备情况表》为准（格式见附件）。</w:t>
      </w:r>
      <w:r>
        <w:rPr>
          <w:rFonts w:ascii="宋体" w:hAnsi="宋体"/>
          <w:bCs/>
          <w:color w:val="000000"/>
          <w:szCs w:val="21"/>
        </w:rPr>
        <w:t>②</w:t>
      </w:r>
      <w:r>
        <w:rPr>
          <w:rFonts w:hint="eastAsia" w:ascii="宋体" w:hAnsi="宋体"/>
          <w:color w:val="000000"/>
          <w:szCs w:val="21"/>
        </w:rPr>
        <w:t>职称证书的扫描件或</w:t>
      </w:r>
      <w:r>
        <w:rPr>
          <w:rFonts w:hint="eastAsia" w:ascii="宋体" w:hAnsi="宋体"/>
          <w:bCs/>
          <w:color w:val="000000"/>
          <w:szCs w:val="21"/>
        </w:rPr>
        <w:t>带有可验证二维码的电子证书</w:t>
      </w:r>
      <w:r>
        <w:rPr>
          <w:rFonts w:hint="eastAsia" w:ascii="宋体" w:hAnsi="宋体"/>
          <w:color w:val="000000"/>
          <w:szCs w:val="21"/>
        </w:rPr>
        <w:t>，</w:t>
      </w:r>
      <w:r>
        <w:rPr>
          <w:rFonts w:hint="eastAsia" w:ascii="宋体" w:hAnsi="宋体"/>
          <w:color w:val="000000"/>
          <w:szCs w:val="21"/>
          <w:lang w:bidi="ar"/>
        </w:rPr>
        <w:t>职称证书无法显示专业的，另需提供毕业证书或职称申报表，以毕业证书或职称申报表上所填专业为准</w:t>
      </w:r>
      <w:r>
        <w:rPr>
          <w:rFonts w:hint="eastAsia" w:ascii="宋体" w:hAnsi="宋体"/>
          <w:bCs/>
          <w:color w:val="000000"/>
          <w:szCs w:val="21"/>
        </w:rPr>
        <w:t>。</w:t>
      </w:r>
      <w:r>
        <w:rPr>
          <w:rFonts w:ascii="宋体" w:hAnsi="宋体"/>
          <w:bCs/>
          <w:color w:val="000000"/>
          <w:szCs w:val="21"/>
        </w:rPr>
        <w:t>③</w:t>
      </w:r>
      <w:r>
        <w:rPr>
          <w:rFonts w:hint="eastAsia" w:ascii="宋体" w:hAnsi="宋体"/>
          <w:bCs/>
          <w:color w:val="000000"/>
          <w:szCs w:val="21"/>
        </w:rPr>
        <w:t>法定的社保收缴部门出具由供应商本企业为其依法缴纳的近三个月中任意一个月（不含投标当月）的社会保障资金的相关材料（提供相关主管部门证明或银行代扣证明）扫描件或电子打印件并加盖公章[如投标供应商为新成立企业，则提供自公司成立以来至最近一个月的依法缴纳社会保障资金的相关材料]</w:t>
      </w:r>
      <w:r>
        <w:rPr>
          <w:rFonts w:hint="eastAsia" w:ascii="宋体" w:hAnsi="宋体"/>
          <w:color w:val="000000"/>
          <w:szCs w:val="21"/>
          <w:lang w:bidi="ar"/>
        </w:rPr>
        <w:t>。</w:t>
      </w:r>
    </w:p>
    <w:p w14:paraId="5EAE5B94">
      <w:pPr>
        <w:spacing w:line="360" w:lineRule="auto"/>
        <w:ind w:firstLine="495"/>
        <w:rPr>
          <w:rFonts w:hint="eastAsia" w:ascii="宋体" w:hAnsi="宋体"/>
          <w:bCs/>
          <w:color w:val="000000"/>
          <w:szCs w:val="21"/>
        </w:rPr>
      </w:pPr>
      <w:r>
        <w:rPr>
          <w:rFonts w:hint="eastAsia" w:ascii="宋体" w:hAnsi="宋体"/>
          <w:bCs/>
          <w:color w:val="000000"/>
          <w:szCs w:val="21"/>
        </w:rPr>
        <w:t>（2）</w:t>
      </w:r>
      <w:r>
        <w:rPr>
          <w:rFonts w:hint="eastAsia" w:ascii="宋体" w:hAnsi="宋体"/>
          <w:color w:val="000000"/>
          <w:szCs w:val="21"/>
        </w:rPr>
        <w:t>上述相关证明材料</w:t>
      </w:r>
      <w:r>
        <w:rPr>
          <w:rFonts w:hint="eastAsia" w:ascii="宋体" w:hAnsi="宋体"/>
          <w:bCs/>
          <w:color w:val="000000"/>
          <w:szCs w:val="21"/>
        </w:rPr>
        <w:t>上传至投标文件中，未按要求提供证明材料的不得分。</w:t>
      </w:r>
    </w:p>
    <w:p w14:paraId="61FC3027">
      <w:pPr>
        <w:spacing w:line="360" w:lineRule="auto"/>
        <w:ind w:firstLine="569"/>
        <w:rPr>
          <w:rFonts w:hint="eastAsia" w:ascii="宋体" w:hAnsi="宋体"/>
          <w:b/>
          <w:bCs/>
          <w:color w:val="000000"/>
          <w:sz w:val="24"/>
        </w:rPr>
      </w:pPr>
      <w:r>
        <w:rPr>
          <w:rFonts w:hint="eastAsia" w:ascii="宋体" w:hAnsi="宋体"/>
          <w:b/>
          <w:bCs/>
          <w:color w:val="000000"/>
          <w:sz w:val="24"/>
        </w:rPr>
        <w:t>（2.4）车辆、设备配置（7分）</w:t>
      </w:r>
    </w:p>
    <w:p w14:paraId="22D03DE2">
      <w:pPr>
        <w:spacing w:line="360" w:lineRule="auto"/>
        <w:ind w:firstLine="480" w:firstLineChars="200"/>
        <w:rPr>
          <w:rFonts w:hint="eastAsia" w:ascii="宋体" w:hAnsi="宋体" w:cs="宋体"/>
          <w:kern w:val="2"/>
          <w:sz w:val="24"/>
        </w:rPr>
      </w:pPr>
      <w:bookmarkStart w:id="71" w:name="OLE_LINK19"/>
      <w:r>
        <w:rPr>
          <w:rFonts w:hint="eastAsia" w:ascii="宋体" w:hAnsi="宋体" w:cs="宋体"/>
          <w:kern w:val="2"/>
          <w:sz w:val="24"/>
        </w:rPr>
        <w:t>（1）投标供应商企业配备有以下设备（4分）：</w:t>
      </w:r>
      <w:bookmarkStart w:id="72" w:name="OLE_LINK1"/>
      <w:r>
        <w:rPr>
          <w:rFonts w:hint="eastAsia" w:ascii="宋体" w:hAnsi="宋体" w:cs="宋体"/>
          <w:kern w:val="2"/>
          <w:sz w:val="24"/>
        </w:rPr>
        <w:t xml:space="preserve"> QV无线管道潜望镜（0.5分）、机动抽水泵3台（1分）、水准仪（0.5分）、全站仪（0.5分）、数字风速仪（0.5分）、数字照度计（0.5分）、数字声级计（0.5分）</w:t>
      </w:r>
      <w:bookmarkEnd w:id="72"/>
      <w:r>
        <w:rPr>
          <w:rFonts w:hint="eastAsia" w:ascii="宋体" w:hAnsi="宋体" w:cs="宋体"/>
          <w:kern w:val="2"/>
          <w:sz w:val="24"/>
        </w:rPr>
        <w:t>。</w:t>
      </w:r>
    </w:p>
    <w:p w14:paraId="29E2C84A">
      <w:pPr>
        <w:spacing w:line="360" w:lineRule="auto"/>
        <w:ind w:firstLine="480" w:firstLineChars="200"/>
        <w:rPr>
          <w:rFonts w:hint="eastAsia" w:ascii="宋体" w:hAnsi="宋体" w:cs="宋体"/>
          <w:kern w:val="2"/>
          <w:sz w:val="24"/>
        </w:rPr>
      </w:pPr>
      <w:r>
        <w:rPr>
          <w:rFonts w:hint="eastAsia" w:ascii="宋体" w:hAnsi="宋体" w:cs="宋体"/>
          <w:kern w:val="2"/>
          <w:sz w:val="24"/>
        </w:rPr>
        <w:t>（2）投标供应商企业配备有以下车辆（3分）：登高作业车（1分）、卡车（1分）、皮卡或工具车（1分）。</w:t>
      </w:r>
    </w:p>
    <w:bookmarkEnd w:id="71"/>
    <w:p w14:paraId="7C2A99C4">
      <w:pPr>
        <w:spacing w:line="360" w:lineRule="auto"/>
        <w:ind w:firstLine="420"/>
        <w:rPr>
          <w:rFonts w:hint="eastAsia" w:ascii="宋体" w:hAnsi="宋体"/>
          <w:bCs/>
          <w:color w:val="000000"/>
          <w:szCs w:val="21"/>
        </w:rPr>
      </w:pPr>
      <w:r>
        <w:rPr>
          <w:rFonts w:hint="eastAsia" w:ascii="宋体" w:hAnsi="宋体"/>
          <w:bCs/>
          <w:color w:val="000000"/>
          <w:szCs w:val="21"/>
        </w:rPr>
        <w:t>注：</w:t>
      </w:r>
      <w:r>
        <w:rPr>
          <w:rFonts w:ascii="宋体" w:hAnsi="宋体"/>
          <w:bCs/>
          <w:color w:val="000000"/>
          <w:szCs w:val="21"/>
        </w:rPr>
        <w:t>①</w:t>
      </w:r>
      <w:r>
        <w:rPr>
          <w:rFonts w:hint="eastAsia" w:ascii="宋体" w:hAnsi="宋体"/>
          <w:bCs/>
          <w:color w:val="000000"/>
          <w:szCs w:val="21"/>
        </w:rPr>
        <w:t>机械设备以投标文件中填写的《拟投入的主要机械设备表》为准（格式见附件）。投标时，①自有设备需提供购置发票扫描件、实景照片上传至投标文件中；②自有车辆需提供购置发票扫描件、行驶证以及含车牌的车辆实景图片（车辆正前方、侧后方各一张）等相关证明材料上传至投标文件中，未按要求提供资料的不得分。</w:t>
      </w:r>
    </w:p>
    <w:p w14:paraId="095A0112">
      <w:pPr>
        <w:spacing w:line="360" w:lineRule="auto"/>
        <w:ind w:firstLine="420"/>
        <w:rPr>
          <w:rFonts w:hint="eastAsia" w:ascii="宋体" w:hAnsi="宋体"/>
          <w:bCs/>
          <w:color w:val="000000"/>
          <w:szCs w:val="21"/>
        </w:rPr>
      </w:pPr>
      <w:r>
        <w:rPr>
          <w:rFonts w:hint="eastAsia" w:ascii="宋体" w:hAnsi="宋体"/>
          <w:bCs/>
          <w:color w:val="000000"/>
          <w:szCs w:val="21"/>
        </w:rPr>
        <w:t>②租赁设备、租赁车辆除按“自有设备”“自有车辆”要求提供证明材料外（购置发票仅需提供复印件的扫描件上传至投标文件中），还另需提供租赁协议（租赁期必须包含本项目实施期）及租赁费发票扫描件上传至投标文件中，未按要求提供资料的不得分。</w:t>
      </w:r>
    </w:p>
    <w:p w14:paraId="5CE7D598">
      <w:pPr>
        <w:spacing w:line="360" w:lineRule="auto"/>
        <w:ind w:firstLine="420"/>
        <w:rPr>
          <w:rFonts w:hint="eastAsia" w:ascii="宋体" w:hAnsi="宋体"/>
          <w:bCs/>
          <w:color w:val="000000"/>
          <w:szCs w:val="21"/>
        </w:rPr>
      </w:pPr>
      <w:r>
        <w:rPr>
          <w:rFonts w:hint="eastAsia" w:ascii="宋体" w:hAnsi="宋体"/>
          <w:bCs/>
          <w:color w:val="000000"/>
          <w:szCs w:val="21"/>
        </w:rPr>
        <w:t>③根据《关于调整载货汽车、专项作业车相关通行限制措施的通告》（2023年11月1日起实施，无锡市公安局交警支队发布）及《关于无锡市区载货汽车、专项作业车通行管理措施的通告》（2019年3月15日起执行，无锡市公安局交警支队发布）要求，载货汽车、专项作业车进入指定区域进行施工、抢修、维护、抢修等作业须具备公安部门核发的通行证，无通行证车辆不予认可。通行证范围必须包括本项目实施区域。“载货汽车”“专项作业车”的定义以《关于无锡市区载货汽车、专项作业车通行管理措施的通告》（2019年3月15日起执行，无锡市公安局交警支队发布）为准，投标车辆类型以车辆行驶证登记为准。投标文件中提供在“无锡交警”微信公众号上查询到的通行备案信息查询完整截图并加盖投标供应商公章上传至投标文件中，未按要求提供资料的不得分。</w:t>
      </w:r>
    </w:p>
    <w:p w14:paraId="44FA220D">
      <w:pPr>
        <w:spacing w:line="360" w:lineRule="auto"/>
        <w:ind w:firstLine="420"/>
        <w:rPr>
          <w:rFonts w:hint="eastAsia" w:ascii="宋体" w:hAnsi="宋体"/>
          <w:bCs/>
          <w:color w:val="000000"/>
          <w:szCs w:val="21"/>
        </w:rPr>
      </w:pPr>
      <w:r>
        <w:rPr>
          <w:rFonts w:hint="eastAsia" w:ascii="宋体" w:hAnsi="宋体"/>
          <w:bCs/>
          <w:color w:val="000000"/>
          <w:szCs w:val="21"/>
        </w:rPr>
        <w:t>④如投标时不具备车辆设备的，可提供承诺书，承诺中标后七天内提供相应的车辆、设备（格式见附件 承诺书四），并按承诺配备到位的车辆、设备种类得相应分值，未提供承诺书的不得分。</w:t>
      </w:r>
    </w:p>
    <w:p w14:paraId="4AF933E6">
      <w:pPr>
        <w:spacing w:line="360" w:lineRule="auto"/>
        <w:ind w:firstLine="420"/>
        <w:rPr>
          <w:rFonts w:hint="eastAsia" w:ascii="宋体" w:hAnsi="宋体"/>
          <w:bCs/>
          <w:color w:val="000000"/>
          <w:szCs w:val="21"/>
        </w:rPr>
      </w:pPr>
      <w:r>
        <w:rPr>
          <w:rFonts w:hint="eastAsia" w:ascii="宋体" w:hAnsi="宋体"/>
          <w:bCs/>
          <w:color w:val="000000"/>
          <w:szCs w:val="21"/>
        </w:rPr>
        <w:t>⑤未按上述要求提供证明材料的，本项不得分。</w:t>
      </w:r>
    </w:p>
    <w:p w14:paraId="5548DCF7">
      <w:pPr>
        <w:tabs>
          <w:tab w:val="left" w:pos="1365"/>
        </w:tabs>
        <w:spacing w:line="360" w:lineRule="auto"/>
        <w:ind w:firstLine="482"/>
        <w:rPr>
          <w:rFonts w:hint="eastAsia" w:ascii="宋体" w:hAnsi="宋体"/>
          <w:b/>
          <w:color w:val="000000"/>
          <w:sz w:val="24"/>
        </w:rPr>
      </w:pPr>
      <w:r>
        <w:rPr>
          <w:rFonts w:hint="eastAsia" w:ascii="宋体" w:hAnsi="宋体"/>
          <w:b/>
          <w:color w:val="000000"/>
          <w:sz w:val="24"/>
        </w:rPr>
        <w:t>（3）技术分（</w:t>
      </w:r>
      <w:r>
        <w:rPr>
          <w:rFonts w:hint="eastAsia" w:ascii="宋体" w:hAnsi="宋体"/>
          <w:b/>
          <w:bCs/>
          <w:color w:val="000000"/>
          <w:sz w:val="24"/>
        </w:rPr>
        <w:t>暗标 60分）</w:t>
      </w:r>
    </w:p>
    <w:p w14:paraId="6751C479">
      <w:pPr>
        <w:spacing w:line="360" w:lineRule="auto"/>
        <w:ind w:firstLine="426"/>
        <w:rPr>
          <w:rFonts w:hint="eastAsia" w:ascii="宋体" w:hAnsi="宋体"/>
          <w:kern w:val="2"/>
          <w:sz w:val="24"/>
        </w:rPr>
      </w:pPr>
      <w:r>
        <w:rPr>
          <w:rFonts w:hint="eastAsia" w:ascii="宋体" w:hAnsi="宋体"/>
          <w:kern w:val="2"/>
          <w:sz w:val="24"/>
        </w:rPr>
        <w:t>二标段：以大型工程车辆误入隧道限行区撞击导致射流风机脱落、隧道变电所高压电缆雷击导致供配电设备损坏、隧道内重大车祸导致隧道内装饰层大面积损毁为例引发的应急抢险为例编制应急抢修施工组织设计</w:t>
      </w:r>
    </w:p>
    <w:p w14:paraId="46EB4081">
      <w:pPr>
        <w:spacing w:line="360" w:lineRule="auto"/>
        <w:ind w:firstLine="426"/>
        <w:rPr>
          <w:rFonts w:hint="eastAsia" w:ascii="宋体" w:hAnsi="宋体"/>
          <w:b/>
          <w:color w:val="000000"/>
          <w:sz w:val="24"/>
        </w:rPr>
      </w:pPr>
      <w:r>
        <w:rPr>
          <w:rFonts w:hint="eastAsia" w:ascii="宋体" w:hAnsi="宋体"/>
          <w:b/>
          <w:color w:val="000000"/>
          <w:sz w:val="24"/>
        </w:rPr>
        <w:t>（3.1）总体概述：施工组织总体设想、方案针对性及施工段划分（5分）</w:t>
      </w:r>
    </w:p>
    <w:p w14:paraId="4A1679F1">
      <w:pPr>
        <w:spacing w:line="360" w:lineRule="auto"/>
        <w:ind w:firstLine="638"/>
        <w:rPr>
          <w:rFonts w:hint="eastAsia" w:ascii="宋体" w:hAnsi="宋体"/>
          <w:bCs/>
          <w:color w:val="000000"/>
          <w:sz w:val="24"/>
        </w:rPr>
      </w:pPr>
      <w:r>
        <w:rPr>
          <w:rFonts w:hint="eastAsia" w:ascii="宋体" w:hAnsi="宋体"/>
          <w:bCs/>
          <w:color w:val="000000"/>
          <w:sz w:val="24"/>
        </w:rPr>
        <w:t>包括①施工组织总体设想、方案针对性（2.5分）；②施工段划分（2.5分）。</w:t>
      </w:r>
    </w:p>
    <w:p w14:paraId="5B50EDAA">
      <w:pPr>
        <w:spacing w:line="360" w:lineRule="auto"/>
        <w:ind w:firstLine="638"/>
        <w:rPr>
          <w:rFonts w:hint="eastAsia" w:ascii="宋体" w:hAnsi="宋体"/>
          <w:bCs/>
          <w:color w:val="000000"/>
          <w:sz w:val="24"/>
        </w:rPr>
      </w:pPr>
      <w:r>
        <w:rPr>
          <w:rFonts w:hint="eastAsia" w:ascii="宋体" w:hAnsi="宋体"/>
          <w:bCs/>
          <w:color w:val="000000"/>
          <w:sz w:val="24"/>
        </w:rPr>
        <w:t>投标供应商须针对每条内容描述详细、分析透彻、合理、针对性强的该条得2.5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p>
    <w:p w14:paraId="4ABA67CD">
      <w:pPr>
        <w:spacing w:line="360" w:lineRule="auto"/>
        <w:ind w:firstLine="426"/>
        <w:rPr>
          <w:rFonts w:hint="eastAsia" w:ascii="宋体" w:hAnsi="宋体"/>
          <w:bCs/>
          <w:color w:val="000000"/>
          <w:sz w:val="24"/>
        </w:rPr>
      </w:pPr>
      <w:r>
        <w:rPr>
          <w:rFonts w:hint="eastAsia" w:ascii="宋体" w:hAnsi="宋体"/>
          <w:b/>
          <w:color w:val="000000"/>
          <w:sz w:val="24"/>
        </w:rPr>
        <w:t>（3.2）施工现场平面布置和临时用地布置（5分）</w:t>
      </w:r>
    </w:p>
    <w:p w14:paraId="6C2D0387">
      <w:pPr>
        <w:spacing w:line="360" w:lineRule="auto"/>
        <w:ind w:firstLine="480"/>
        <w:rPr>
          <w:rFonts w:hint="eastAsia" w:ascii="宋体" w:hAnsi="宋体"/>
          <w:bCs/>
          <w:color w:val="000000"/>
          <w:sz w:val="24"/>
        </w:rPr>
      </w:pPr>
      <w:r>
        <w:rPr>
          <w:rFonts w:hint="eastAsia" w:ascii="宋体" w:hAnsi="宋体"/>
          <w:bCs/>
          <w:color w:val="000000"/>
          <w:sz w:val="24"/>
        </w:rPr>
        <w:t>包括①总平面布置依据、总平面布置思路、总体布置规划（2.5分）；②现场临时设施布置、场内交通组织（2.5分）。</w:t>
      </w:r>
    </w:p>
    <w:p w14:paraId="15ED4D01">
      <w:pPr>
        <w:spacing w:line="360" w:lineRule="auto"/>
        <w:ind w:firstLine="480"/>
        <w:rPr>
          <w:rFonts w:hint="eastAsia" w:ascii="宋体" w:hAnsi="宋体"/>
          <w:bCs/>
          <w:color w:val="000000"/>
          <w:sz w:val="24"/>
        </w:rPr>
      </w:pPr>
      <w:r>
        <w:rPr>
          <w:rFonts w:hint="eastAsia" w:ascii="宋体" w:hAnsi="宋体"/>
          <w:bCs/>
          <w:color w:val="000000"/>
          <w:sz w:val="24"/>
        </w:rPr>
        <w:t>投标供应商须针对每条内容描述详细、分析透彻、合理、针对性强的该条得2.5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p>
    <w:p w14:paraId="4BAFD5B0">
      <w:pPr>
        <w:spacing w:line="360" w:lineRule="auto"/>
        <w:ind w:firstLine="480"/>
        <w:rPr>
          <w:rFonts w:hint="eastAsia" w:ascii="宋体" w:hAnsi="宋体"/>
          <w:b/>
          <w:color w:val="000000"/>
          <w:sz w:val="24"/>
        </w:rPr>
      </w:pPr>
      <w:r>
        <w:rPr>
          <w:rFonts w:hint="eastAsia" w:ascii="宋体" w:hAnsi="宋体"/>
          <w:b/>
          <w:color w:val="000000"/>
          <w:sz w:val="24"/>
        </w:rPr>
        <w:t>（3.3）案例应急抢险工程施工进度计划和各阶段进度的保证措施（5分）</w:t>
      </w:r>
    </w:p>
    <w:p w14:paraId="33A58EDD">
      <w:pPr>
        <w:spacing w:line="360" w:lineRule="auto"/>
        <w:ind w:firstLine="588"/>
        <w:rPr>
          <w:rFonts w:hint="eastAsia" w:ascii="宋体" w:hAnsi="宋体"/>
          <w:bCs/>
          <w:color w:val="000000"/>
          <w:sz w:val="24"/>
        </w:rPr>
      </w:pPr>
      <w:r>
        <w:rPr>
          <w:rFonts w:hint="eastAsia" w:ascii="宋体" w:hAnsi="宋体"/>
          <w:bCs/>
          <w:color w:val="000000"/>
          <w:sz w:val="24"/>
        </w:rPr>
        <w:t>包括①总进度计划、保证进度的组织措施、保证进度的技术措施（2.5分）；②对本项目进度影响的不利因素分析及预防措施、进度控制合理性分析（2.5分）。</w:t>
      </w:r>
    </w:p>
    <w:p w14:paraId="71668A86">
      <w:pPr>
        <w:spacing w:line="360" w:lineRule="auto"/>
        <w:ind w:firstLine="480"/>
        <w:rPr>
          <w:rFonts w:hint="eastAsia" w:ascii="宋体" w:hAnsi="宋体"/>
          <w:bCs/>
          <w:color w:val="000000"/>
          <w:sz w:val="24"/>
        </w:rPr>
      </w:pPr>
      <w:r>
        <w:rPr>
          <w:rFonts w:hint="eastAsia" w:ascii="宋体" w:hAnsi="宋体"/>
          <w:bCs/>
          <w:color w:val="000000"/>
          <w:sz w:val="24"/>
        </w:rPr>
        <w:t>投标供应商须针对每条内容描述详细、分析透彻、合理、针对性强的该条得2.5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p>
    <w:p w14:paraId="05DD3982">
      <w:pPr>
        <w:spacing w:line="360" w:lineRule="auto"/>
        <w:ind w:firstLine="426"/>
        <w:rPr>
          <w:rFonts w:hint="eastAsia" w:ascii="宋体" w:hAnsi="宋体"/>
          <w:b/>
          <w:color w:val="000000"/>
          <w:sz w:val="24"/>
        </w:rPr>
      </w:pPr>
      <w:r>
        <w:rPr>
          <w:rFonts w:hint="eastAsia" w:ascii="宋体" w:hAnsi="宋体"/>
          <w:b/>
          <w:color w:val="000000"/>
          <w:sz w:val="24"/>
        </w:rPr>
        <w:t>（3.4）案例应急抢险工程的施工方案及质量保证措施（5分）</w:t>
      </w:r>
    </w:p>
    <w:p w14:paraId="12F3E966">
      <w:pPr>
        <w:spacing w:line="360" w:lineRule="auto"/>
        <w:ind w:firstLine="588"/>
        <w:rPr>
          <w:rFonts w:hint="eastAsia" w:ascii="宋体" w:hAnsi="宋体"/>
          <w:bCs/>
          <w:color w:val="000000"/>
          <w:sz w:val="24"/>
        </w:rPr>
      </w:pPr>
      <w:r>
        <w:rPr>
          <w:rFonts w:hint="eastAsia" w:ascii="宋体" w:hAnsi="宋体"/>
          <w:bCs/>
          <w:color w:val="000000"/>
          <w:sz w:val="24"/>
        </w:rPr>
        <w:t>包括①案例应急抢险工程的施工方案（2.5分）；②质量保证措施（2.5分）</w:t>
      </w:r>
    </w:p>
    <w:p w14:paraId="324DB83C">
      <w:pPr>
        <w:spacing w:line="360" w:lineRule="auto"/>
        <w:ind w:firstLine="480"/>
        <w:rPr>
          <w:rFonts w:hint="eastAsia" w:ascii="宋体" w:hAnsi="宋体"/>
          <w:bCs/>
          <w:color w:val="000000"/>
          <w:sz w:val="24"/>
        </w:rPr>
      </w:pPr>
      <w:r>
        <w:rPr>
          <w:rFonts w:hint="eastAsia" w:ascii="宋体" w:hAnsi="宋体"/>
          <w:bCs/>
          <w:color w:val="000000"/>
          <w:sz w:val="24"/>
        </w:rPr>
        <w:t>投标供应商须针对每条内容描述详细、分析透彻、合理、针对性强的该条得2.5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p>
    <w:p w14:paraId="6AA1A8E4">
      <w:pPr>
        <w:spacing w:line="360" w:lineRule="auto"/>
        <w:ind w:firstLine="424" w:firstLineChars="176"/>
        <w:rPr>
          <w:rFonts w:hint="eastAsia" w:ascii="宋体" w:hAnsi="宋体"/>
          <w:b/>
          <w:color w:val="000000"/>
          <w:sz w:val="24"/>
        </w:rPr>
      </w:pPr>
      <w:r>
        <w:rPr>
          <w:rFonts w:hint="eastAsia" w:ascii="宋体" w:hAnsi="宋体"/>
          <w:b/>
          <w:color w:val="000000"/>
          <w:sz w:val="24"/>
        </w:rPr>
        <w:t>（3.5）关键工序安全保障措施（5分）</w:t>
      </w:r>
    </w:p>
    <w:p w14:paraId="56D91D86">
      <w:pPr>
        <w:spacing w:line="360" w:lineRule="auto"/>
        <w:ind w:firstLine="588"/>
        <w:rPr>
          <w:rFonts w:hint="eastAsia" w:ascii="宋体" w:hAnsi="宋体"/>
          <w:bCs/>
          <w:color w:val="000000"/>
          <w:sz w:val="24"/>
        </w:rPr>
      </w:pPr>
      <w:r>
        <w:rPr>
          <w:rFonts w:hint="eastAsia" w:ascii="宋体" w:hAnsi="宋体"/>
          <w:bCs/>
          <w:color w:val="000000"/>
          <w:sz w:val="24"/>
        </w:rPr>
        <w:t>根据所投标段</w:t>
      </w:r>
      <w:r>
        <w:rPr>
          <w:rFonts w:hint="eastAsia" w:ascii="宋体" w:hAnsi="宋体" w:cs="宋体"/>
          <w:sz w:val="24"/>
        </w:rPr>
        <w:t>内容包括但不限于</w:t>
      </w:r>
      <w:r>
        <w:rPr>
          <w:rFonts w:hint="eastAsia" w:ascii="宋体" w:hAnsi="宋体" w:cs="宋体"/>
          <w:b/>
          <w:bCs/>
          <w:sz w:val="24"/>
        </w:rPr>
        <w:t>隧道</w:t>
      </w:r>
      <w:r>
        <w:rPr>
          <w:rFonts w:hint="eastAsia" w:ascii="宋体" w:hAnsi="宋体" w:cs="宋体"/>
          <w:b/>
          <w:bCs/>
          <w:kern w:val="2"/>
          <w:sz w:val="24"/>
        </w:rPr>
        <w:t>机电应急施工</w:t>
      </w:r>
      <w:r>
        <w:rPr>
          <w:rFonts w:hint="eastAsia" w:ascii="宋体" w:hAnsi="宋体"/>
          <w:bCs/>
          <w:color w:val="000000"/>
          <w:sz w:val="24"/>
        </w:rPr>
        <w:t>，编制切合项目特点的安全保障措施进行综合评分。</w:t>
      </w:r>
    </w:p>
    <w:p w14:paraId="624E90B1">
      <w:pPr>
        <w:spacing w:line="360" w:lineRule="auto"/>
        <w:ind w:firstLine="480"/>
        <w:rPr>
          <w:rFonts w:hint="eastAsia" w:ascii="宋体" w:hAnsi="宋体"/>
          <w:bCs/>
          <w:color w:val="000000"/>
          <w:sz w:val="24"/>
        </w:rPr>
      </w:pPr>
      <w:r>
        <w:rPr>
          <w:rFonts w:hint="eastAsia" w:ascii="宋体" w:hAnsi="宋体"/>
          <w:bCs/>
          <w:color w:val="000000"/>
          <w:sz w:val="24"/>
        </w:rPr>
        <w:t>投标供应商须针对每条内容描述详细、分析透彻、合理、针对性强的该条得5分；内容描述简单、分析具体、具有一定的针对性，该条得3分；内容描述粗略，分析不全面，针对性不强，该条得1分，每缺少一条内容或内容存在不能满足采购需求，或存在逻辑错误、前后矛盾，或存在违反现行相关规范的，该条不得分。</w:t>
      </w:r>
    </w:p>
    <w:p w14:paraId="7B11CF88">
      <w:pPr>
        <w:spacing w:line="360" w:lineRule="auto"/>
        <w:ind w:left="426"/>
        <w:rPr>
          <w:rFonts w:hint="eastAsia" w:ascii="宋体" w:hAnsi="宋体"/>
          <w:b/>
          <w:color w:val="000000"/>
          <w:sz w:val="24"/>
        </w:rPr>
      </w:pPr>
      <w:r>
        <w:rPr>
          <w:rFonts w:hint="eastAsia" w:ascii="宋体" w:hAnsi="宋体"/>
          <w:b/>
          <w:color w:val="000000"/>
          <w:sz w:val="24"/>
        </w:rPr>
        <w:t>（3.6）文明施工及环境保护（降尘降噪）措施（5分）</w:t>
      </w:r>
    </w:p>
    <w:p w14:paraId="7553908F">
      <w:pPr>
        <w:spacing w:line="360" w:lineRule="auto"/>
        <w:ind w:firstLine="588"/>
        <w:rPr>
          <w:rFonts w:hint="eastAsia" w:ascii="宋体" w:hAnsi="宋体"/>
          <w:bCs/>
          <w:color w:val="000000"/>
          <w:sz w:val="24"/>
        </w:rPr>
      </w:pPr>
      <w:r>
        <w:rPr>
          <w:rFonts w:hint="eastAsia" w:ascii="宋体" w:hAnsi="宋体"/>
          <w:bCs/>
          <w:color w:val="000000"/>
          <w:sz w:val="24"/>
        </w:rPr>
        <w:t>对文明施工及环保措施的合理性、规范性、完整性进行综合评分。</w:t>
      </w:r>
    </w:p>
    <w:p w14:paraId="21DDBD68">
      <w:pPr>
        <w:spacing w:line="360" w:lineRule="auto"/>
        <w:ind w:firstLine="480"/>
        <w:rPr>
          <w:rFonts w:hint="eastAsia" w:ascii="宋体" w:hAnsi="宋体"/>
          <w:bCs/>
          <w:color w:val="000000"/>
          <w:sz w:val="24"/>
        </w:rPr>
      </w:pPr>
      <w:r>
        <w:rPr>
          <w:rFonts w:hint="eastAsia" w:ascii="宋体" w:hAnsi="宋体"/>
          <w:bCs/>
          <w:color w:val="000000"/>
          <w:sz w:val="24"/>
        </w:rPr>
        <w:t>投标供应商须针对每条内容描述详细、分析透彻、合理、针对性强的该条得5分；内容描述简单、分析具体、具有一定的针对性，该条得3分；内容描述粗略，分析不全面，针对性不强，该条得1分，每缺少一条内容或内容存在不能满足采购需求，或存在逻辑错误、前后矛盾，或存在违反现行相关规范的，该条不得分。</w:t>
      </w:r>
    </w:p>
    <w:p w14:paraId="52B7F135">
      <w:pPr>
        <w:spacing w:line="360" w:lineRule="auto"/>
        <w:ind w:firstLine="424" w:firstLineChars="176"/>
        <w:rPr>
          <w:rFonts w:hint="eastAsia" w:ascii="宋体" w:hAnsi="宋体"/>
          <w:b/>
          <w:color w:val="000000"/>
          <w:sz w:val="24"/>
        </w:rPr>
      </w:pPr>
      <w:r>
        <w:rPr>
          <w:rFonts w:hint="eastAsia" w:ascii="宋体" w:hAnsi="宋体"/>
          <w:b/>
          <w:color w:val="000000"/>
          <w:sz w:val="24"/>
        </w:rPr>
        <w:t>（3.7）</w:t>
      </w:r>
      <w:r>
        <w:rPr>
          <w:rFonts w:hint="eastAsia" w:ascii="宋体" w:hAnsi="宋体" w:cs="宋体"/>
          <w:b/>
          <w:bCs/>
          <w:sz w:val="24"/>
        </w:rPr>
        <w:t>劳动力、机械设备和材料投入计划（5分）</w:t>
      </w:r>
    </w:p>
    <w:p w14:paraId="75AD6175">
      <w:pPr>
        <w:spacing w:line="360" w:lineRule="auto"/>
        <w:ind w:firstLine="588"/>
        <w:rPr>
          <w:rFonts w:hint="eastAsia" w:ascii="宋体" w:hAnsi="宋体"/>
          <w:bCs/>
          <w:color w:val="000000"/>
          <w:sz w:val="24"/>
        </w:rPr>
      </w:pPr>
      <w:r>
        <w:rPr>
          <w:rFonts w:hint="eastAsia" w:ascii="宋体" w:hAnsi="宋体"/>
          <w:bCs/>
          <w:color w:val="000000"/>
          <w:sz w:val="24"/>
        </w:rPr>
        <w:t>包括①劳动力投入计划、劳动力保障措施（2.5分）；②机械设备配备计划、机械设备管理制度、主要材料配备及计划（2.5分）。</w:t>
      </w:r>
    </w:p>
    <w:p w14:paraId="1780B23A">
      <w:pPr>
        <w:spacing w:line="360" w:lineRule="auto"/>
        <w:ind w:firstLine="480"/>
        <w:rPr>
          <w:rFonts w:hint="eastAsia" w:ascii="宋体" w:hAnsi="宋体"/>
          <w:bCs/>
          <w:color w:val="000000"/>
          <w:sz w:val="24"/>
        </w:rPr>
      </w:pPr>
      <w:r>
        <w:rPr>
          <w:rFonts w:hint="eastAsia" w:ascii="宋体" w:hAnsi="宋体"/>
          <w:bCs/>
          <w:color w:val="000000"/>
          <w:sz w:val="24"/>
        </w:rPr>
        <w:t>投标供应商须针对每条内容描述详细、分析透彻、合理、针对性强的该条得2.5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p>
    <w:p w14:paraId="3F422420">
      <w:pPr>
        <w:spacing w:line="360" w:lineRule="auto"/>
        <w:ind w:firstLine="424" w:firstLineChars="176"/>
        <w:rPr>
          <w:rFonts w:hint="eastAsia" w:ascii="宋体" w:hAnsi="宋体"/>
          <w:b/>
          <w:color w:val="000000"/>
          <w:sz w:val="24"/>
        </w:rPr>
      </w:pPr>
      <w:r>
        <w:rPr>
          <w:rFonts w:hint="eastAsia" w:ascii="宋体" w:hAnsi="宋体"/>
          <w:b/>
          <w:color w:val="000000"/>
          <w:sz w:val="24"/>
        </w:rPr>
        <w:t>（3.8）</w:t>
      </w:r>
      <w:r>
        <w:rPr>
          <w:rFonts w:hint="eastAsia" w:ascii="宋体" w:hAnsi="宋体" w:cs="宋体"/>
          <w:b/>
          <w:bCs/>
          <w:sz w:val="24"/>
        </w:rPr>
        <w:t>管线保护措施（5分）</w:t>
      </w:r>
    </w:p>
    <w:p w14:paraId="6770BD49">
      <w:pPr>
        <w:spacing w:line="360" w:lineRule="auto"/>
        <w:ind w:firstLine="588"/>
        <w:rPr>
          <w:rFonts w:hint="eastAsia" w:ascii="宋体" w:hAnsi="宋体"/>
          <w:bCs/>
          <w:color w:val="000000"/>
          <w:sz w:val="24"/>
        </w:rPr>
      </w:pPr>
      <w:r>
        <w:rPr>
          <w:rFonts w:hint="eastAsia" w:ascii="宋体" w:hAnsi="宋体"/>
          <w:bCs/>
          <w:color w:val="000000"/>
          <w:sz w:val="24"/>
        </w:rPr>
        <w:t>根据所投标段，结合现场实际情况对管线采取保护措施的全面性、针对性、完整性进行综合评分。</w:t>
      </w:r>
    </w:p>
    <w:p w14:paraId="6B1A754E">
      <w:pPr>
        <w:spacing w:line="360" w:lineRule="auto"/>
        <w:ind w:firstLine="480"/>
        <w:rPr>
          <w:rFonts w:hint="eastAsia" w:ascii="宋体" w:hAnsi="宋体"/>
          <w:bCs/>
          <w:color w:val="000000"/>
          <w:sz w:val="24"/>
        </w:rPr>
      </w:pPr>
      <w:r>
        <w:rPr>
          <w:rFonts w:hint="eastAsia" w:ascii="宋体" w:hAnsi="宋体"/>
          <w:bCs/>
          <w:color w:val="000000"/>
          <w:sz w:val="24"/>
        </w:rPr>
        <w:t>投标供应商须针对每条内容描述详细、分析透彻、合理、针对性强的该条得5分；内容描述简单、分析具体、具有一定的针对性，该条得3分；内容描述粗略，分析不全面，针对性不强，该条得1分，每缺少一条内容或内容存在不能满足采购需求，或存在逻辑错误、前后矛盾，或存在违反现行相关规范的，该条不得分。</w:t>
      </w:r>
    </w:p>
    <w:p w14:paraId="71131EBB">
      <w:pPr>
        <w:spacing w:line="360" w:lineRule="auto"/>
        <w:ind w:firstLine="424" w:firstLineChars="176"/>
        <w:rPr>
          <w:rFonts w:hint="eastAsia" w:ascii="宋体" w:hAnsi="宋体"/>
          <w:b/>
          <w:color w:val="000000"/>
          <w:sz w:val="24"/>
        </w:rPr>
      </w:pPr>
      <w:r>
        <w:rPr>
          <w:rFonts w:hint="eastAsia" w:ascii="宋体" w:hAnsi="宋体"/>
          <w:b/>
          <w:color w:val="000000"/>
          <w:sz w:val="24"/>
        </w:rPr>
        <w:t>（3.9）</w:t>
      </w:r>
      <w:r>
        <w:rPr>
          <w:rFonts w:hint="eastAsia" w:ascii="宋体" w:hAnsi="宋体" w:cs="宋体"/>
          <w:b/>
          <w:bCs/>
          <w:sz w:val="24"/>
        </w:rPr>
        <w:t>施工通行保障方案（9分）</w:t>
      </w:r>
    </w:p>
    <w:p w14:paraId="058ECD45">
      <w:pPr>
        <w:spacing w:line="300" w:lineRule="auto"/>
        <w:ind w:left="19" w:leftChars="9" w:firstLine="400" w:firstLineChars="166"/>
        <w:jc w:val="left"/>
        <w:rPr>
          <w:rFonts w:hint="eastAsia" w:ascii="宋体" w:hAnsi="宋体" w:cs="宋体"/>
          <w:b/>
          <w:bCs/>
          <w:kern w:val="2"/>
          <w:sz w:val="24"/>
        </w:rPr>
      </w:pPr>
      <w:r>
        <w:rPr>
          <w:rFonts w:hint="eastAsia" w:ascii="宋体" w:hAnsi="宋体" w:cs="宋体"/>
          <w:b/>
          <w:bCs/>
          <w:kern w:val="2"/>
          <w:sz w:val="24"/>
        </w:rPr>
        <w:t>1）道路、桥梁、隧道内施工内容描述、通行环境、通行影响、风险分析（4分）</w:t>
      </w:r>
    </w:p>
    <w:p w14:paraId="526581BE">
      <w:pPr>
        <w:spacing w:line="360" w:lineRule="auto"/>
        <w:ind w:firstLine="480"/>
        <w:rPr>
          <w:rFonts w:hint="eastAsia" w:ascii="宋体" w:hAnsi="宋体"/>
          <w:bCs/>
          <w:color w:val="000000"/>
          <w:sz w:val="24"/>
        </w:rPr>
      </w:pPr>
      <w:r>
        <w:rPr>
          <w:rFonts w:hint="eastAsia" w:ascii="宋体" w:hAnsi="宋体"/>
          <w:bCs/>
          <w:color w:val="000000"/>
          <w:sz w:val="24"/>
        </w:rPr>
        <w:t>投标供应商须针对上述内容描述详细、分析透彻、合理、针对性强的该条得4分；内容描述简单、分析具体、具有一定的针对性，该条得2分；内容描述粗略，分析不全面，针对性不强，该条得1分，每缺少一条内容或内容存在不能满足采购需求，或存在逻辑错误、前后矛盾，或存在违反现行相关规范的，该条不得分。</w:t>
      </w:r>
    </w:p>
    <w:p w14:paraId="1B2F4046">
      <w:pPr>
        <w:spacing w:line="300" w:lineRule="auto"/>
        <w:ind w:left="19" w:leftChars="9" w:firstLine="400" w:firstLineChars="166"/>
        <w:jc w:val="left"/>
        <w:rPr>
          <w:rFonts w:hint="eastAsia" w:ascii="宋体" w:hAnsi="宋体" w:cs="宋体"/>
          <w:b/>
          <w:bCs/>
          <w:kern w:val="2"/>
          <w:sz w:val="24"/>
        </w:rPr>
      </w:pPr>
      <w:r>
        <w:rPr>
          <w:rFonts w:hint="eastAsia" w:ascii="宋体" w:hAnsi="宋体" w:cs="宋体"/>
          <w:b/>
          <w:bCs/>
          <w:kern w:val="2"/>
          <w:sz w:val="24"/>
        </w:rPr>
        <w:t>2）通行保障措施（5分）</w:t>
      </w:r>
    </w:p>
    <w:p w14:paraId="7EC186A2">
      <w:pPr>
        <w:spacing w:line="300" w:lineRule="auto"/>
        <w:ind w:firstLine="480" w:firstLineChars="200"/>
        <w:jc w:val="left"/>
        <w:rPr>
          <w:rFonts w:hint="eastAsia" w:ascii="宋体" w:hAnsi="宋体" w:cs="宋体"/>
          <w:kern w:val="2"/>
          <w:sz w:val="24"/>
        </w:rPr>
      </w:pPr>
      <w:r>
        <w:rPr>
          <w:rFonts w:hint="eastAsia" w:ascii="宋体" w:hAnsi="宋体" w:cs="宋体"/>
          <w:kern w:val="2"/>
          <w:sz w:val="24"/>
        </w:rPr>
        <w:t>内容包括但不限于施工车辆、施工人员、施工遇到常规养护作业时的通行保障措施。</w:t>
      </w:r>
    </w:p>
    <w:p w14:paraId="6156E072">
      <w:pPr>
        <w:spacing w:line="360" w:lineRule="auto"/>
        <w:ind w:firstLine="480"/>
        <w:rPr>
          <w:rFonts w:hint="eastAsia" w:ascii="宋体" w:hAnsi="宋体"/>
          <w:bCs/>
          <w:color w:val="000000"/>
          <w:sz w:val="24"/>
        </w:rPr>
      </w:pPr>
      <w:r>
        <w:rPr>
          <w:rFonts w:hint="eastAsia" w:ascii="宋体" w:hAnsi="宋体"/>
          <w:bCs/>
          <w:color w:val="000000"/>
          <w:sz w:val="24"/>
        </w:rPr>
        <w:t>投标供应商须针对上述内容描述详细、分析透彻、合理、针对性强的该条得5分；内容描述简单、分析具体、具有一定的针对性，该条得3分；内容描述粗略，分析不全面，针对性不强，该条得1分，每缺少一条内容或内容存在不能满足采购需求，或存在逻辑错误、前后矛盾，或存在违反现行相关规范的，该条不得分。</w:t>
      </w:r>
    </w:p>
    <w:p w14:paraId="5CED6F52">
      <w:pPr>
        <w:spacing w:line="360" w:lineRule="auto"/>
        <w:ind w:firstLine="424" w:firstLineChars="176"/>
        <w:rPr>
          <w:rFonts w:hint="eastAsia" w:ascii="宋体" w:hAnsi="宋体"/>
          <w:b/>
          <w:color w:val="000000"/>
          <w:sz w:val="24"/>
        </w:rPr>
      </w:pPr>
      <w:r>
        <w:rPr>
          <w:rFonts w:hint="eastAsia" w:ascii="宋体" w:hAnsi="宋体"/>
          <w:b/>
          <w:color w:val="000000"/>
          <w:sz w:val="24"/>
        </w:rPr>
        <w:t>（3.10）人工智能设备的应用（5分）</w:t>
      </w:r>
    </w:p>
    <w:p w14:paraId="1BD48AF0">
      <w:pPr>
        <w:spacing w:line="360" w:lineRule="auto"/>
        <w:ind w:firstLine="422" w:firstLineChars="176"/>
        <w:rPr>
          <w:rFonts w:hint="eastAsia" w:ascii="宋体" w:hAnsi="宋体"/>
          <w:bCs/>
          <w:color w:val="000000"/>
          <w:sz w:val="24"/>
        </w:rPr>
      </w:pPr>
      <w:r>
        <w:rPr>
          <w:rFonts w:hint="eastAsia" w:ascii="宋体" w:hAnsi="宋体"/>
          <w:bCs/>
          <w:color w:val="000000"/>
          <w:sz w:val="24"/>
        </w:rPr>
        <w:t>根据所投标段，</w:t>
      </w:r>
      <w:r>
        <w:rPr>
          <w:rFonts w:hint="eastAsia" w:ascii="宋体" w:hAnsi="宋体"/>
          <w:b/>
          <w:color w:val="000000"/>
          <w:sz w:val="24"/>
        </w:rPr>
        <w:t>阐述人工智能设备在隧道机电应急施工中的应用</w:t>
      </w:r>
      <w:r>
        <w:rPr>
          <w:rFonts w:hint="eastAsia" w:ascii="宋体" w:hAnsi="宋体"/>
          <w:bCs/>
          <w:color w:val="000000"/>
          <w:sz w:val="24"/>
        </w:rPr>
        <w:t>。</w:t>
      </w:r>
    </w:p>
    <w:p w14:paraId="43E2CD1D">
      <w:pPr>
        <w:spacing w:line="360" w:lineRule="auto"/>
        <w:ind w:firstLine="422" w:firstLineChars="176"/>
        <w:rPr>
          <w:rFonts w:hint="eastAsia" w:ascii="宋体" w:hAnsi="宋体"/>
          <w:b/>
          <w:color w:val="000000"/>
          <w:sz w:val="24"/>
        </w:rPr>
      </w:pPr>
      <w:r>
        <w:rPr>
          <w:rFonts w:hint="eastAsia" w:ascii="宋体" w:hAnsi="宋体"/>
          <w:bCs/>
          <w:color w:val="000000"/>
          <w:sz w:val="24"/>
        </w:rPr>
        <w:t>投标供应商提供的人工智能设备的应用方案适用于所在标段基本应用场景的得3分，在此基础上每增加一项人工智能设备的场景应用方案加1分。应用方案内容应描述详细、分析透彻、合理、针对性强，并且满足采购需求；内容存在不能满足采购需求，或存在逻辑错误、前后矛盾，或存在违反现行相关规范的，该方案不得分。</w:t>
      </w:r>
    </w:p>
    <w:p w14:paraId="6EE3A6A7">
      <w:pPr>
        <w:spacing w:line="360" w:lineRule="auto"/>
        <w:ind w:firstLine="424" w:firstLineChars="176"/>
        <w:rPr>
          <w:rFonts w:hint="eastAsia" w:ascii="宋体" w:hAnsi="宋体"/>
          <w:b/>
          <w:color w:val="000000"/>
          <w:sz w:val="24"/>
        </w:rPr>
      </w:pPr>
      <w:r>
        <w:rPr>
          <w:rFonts w:hint="eastAsia" w:ascii="宋体" w:hAnsi="宋体"/>
          <w:b/>
          <w:color w:val="000000"/>
          <w:sz w:val="24"/>
        </w:rPr>
        <w:t>（3.11）案例应急抢险工程实施的重点、难点和解决方案（5分）</w:t>
      </w:r>
    </w:p>
    <w:p w14:paraId="2E7D3BB2">
      <w:pPr>
        <w:spacing w:line="360" w:lineRule="auto"/>
        <w:ind w:firstLine="480"/>
        <w:rPr>
          <w:rFonts w:hint="eastAsia" w:ascii="宋体" w:hAnsi="宋体" w:cs="宋体"/>
          <w:sz w:val="24"/>
        </w:rPr>
      </w:pPr>
      <w:r>
        <w:rPr>
          <w:rFonts w:hint="eastAsia" w:ascii="宋体" w:hAnsi="宋体" w:cs="宋体"/>
          <w:sz w:val="24"/>
        </w:rPr>
        <w:t>包括①应急抢险工程案例特点的重点分析</w:t>
      </w:r>
      <w:r>
        <w:rPr>
          <w:rFonts w:hint="eastAsia" w:ascii="宋体" w:hAnsi="宋体"/>
          <w:bCs/>
          <w:color w:val="000000"/>
          <w:sz w:val="24"/>
        </w:rPr>
        <w:t>（2.5分）</w:t>
      </w:r>
      <w:r>
        <w:rPr>
          <w:rFonts w:hint="eastAsia" w:ascii="宋体" w:hAnsi="宋体" w:cs="宋体"/>
          <w:sz w:val="24"/>
        </w:rPr>
        <w:t>；②应急抢险工程案例特点的难点分析难点</w:t>
      </w:r>
      <w:r>
        <w:rPr>
          <w:rFonts w:hint="eastAsia" w:ascii="宋体" w:hAnsi="宋体"/>
          <w:bCs/>
          <w:color w:val="000000"/>
          <w:sz w:val="24"/>
        </w:rPr>
        <w:t>（2.5分）</w:t>
      </w:r>
      <w:r>
        <w:rPr>
          <w:rFonts w:hint="eastAsia" w:ascii="宋体" w:hAnsi="宋体" w:cs="宋体"/>
          <w:sz w:val="24"/>
        </w:rPr>
        <w:t>。</w:t>
      </w:r>
    </w:p>
    <w:p w14:paraId="1567EC37">
      <w:pPr>
        <w:spacing w:line="360" w:lineRule="auto"/>
        <w:ind w:firstLine="480"/>
        <w:rPr>
          <w:rFonts w:hint="eastAsia" w:ascii="宋体" w:hAnsi="宋体"/>
          <w:bCs/>
          <w:color w:val="000000"/>
          <w:sz w:val="24"/>
        </w:rPr>
      </w:pPr>
      <w:r>
        <w:rPr>
          <w:rFonts w:hint="eastAsia" w:ascii="宋体" w:hAnsi="宋体"/>
          <w:bCs/>
          <w:color w:val="000000"/>
          <w:sz w:val="24"/>
        </w:rPr>
        <w:t>投标供应商须针对每条内容描述详细、分析透彻、合理、针对性强的该条得2.5分；内容描述简单、分析具体、具有一定的针对性，该条得1.5分；内容描述粗略，分析不全面，针对性不强，该条得1分，每缺少一条内容或内容存在不能满足采购需求，或存在逻辑错误、前后矛盾，或存在违反现行相关规范的，该条不得分。</w:t>
      </w:r>
    </w:p>
    <w:p w14:paraId="4EDDB792">
      <w:pPr>
        <w:spacing w:line="360" w:lineRule="auto"/>
        <w:ind w:firstLine="424" w:firstLineChars="176"/>
        <w:rPr>
          <w:rFonts w:hint="eastAsia" w:ascii="宋体" w:hAnsi="宋体"/>
          <w:b/>
          <w:color w:val="000000"/>
          <w:sz w:val="24"/>
        </w:rPr>
      </w:pPr>
      <w:r>
        <w:rPr>
          <w:rFonts w:hint="eastAsia" w:ascii="宋体" w:hAnsi="宋体"/>
          <w:b/>
          <w:color w:val="000000"/>
          <w:sz w:val="24"/>
        </w:rPr>
        <w:t>（3.12）投标文件评价（1分）</w:t>
      </w:r>
    </w:p>
    <w:p w14:paraId="2AD841B8">
      <w:pPr>
        <w:spacing w:line="360" w:lineRule="auto"/>
        <w:ind w:firstLine="588"/>
        <w:rPr>
          <w:rFonts w:hint="eastAsia" w:ascii="宋体" w:hAnsi="宋体" w:cs="宋体"/>
          <w:sz w:val="24"/>
        </w:rPr>
      </w:pPr>
      <w:r>
        <w:rPr>
          <w:rFonts w:hint="eastAsia" w:ascii="宋体" w:hAnsi="宋体" w:cs="宋体"/>
          <w:sz w:val="24"/>
        </w:rPr>
        <w:t>投标文件制作规范</w:t>
      </w:r>
      <w:r>
        <w:rPr>
          <w:rFonts w:hint="eastAsia" w:ascii="宋体" w:hAnsi="宋体" w:cs="宋体"/>
          <w:sz w:val="24"/>
          <w:lang w:eastAsia="zh-CN"/>
        </w:rPr>
        <w:t>，</w:t>
      </w:r>
      <w:r>
        <w:rPr>
          <w:rFonts w:hint="eastAsia" w:ascii="宋体" w:hAnsi="宋体" w:cs="宋体"/>
          <w:sz w:val="24"/>
        </w:rPr>
        <w:t>投标文件内容按照评分细则对应位置绑定，技术方案（含目录）总页数不超过200页（含），得1分。总页数超出的，每超1页扣0.1分，扣完为止。</w:t>
      </w:r>
    </w:p>
    <w:p w14:paraId="455DF5FA">
      <w:pPr>
        <w:spacing w:line="360" w:lineRule="auto"/>
        <w:ind w:right="-21" w:firstLine="482"/>
        <w:rPr>
          <w:rFonts w:hint="eastAsia" w:ascii="宋体" w:hAnsi="宋体" w:cs="宋体"/>
          <w:b/>
          <w:bCs/>
          <w:color w:val="000000"/>
          <w:sz w:val="24"/>
          <w:shd w:val="clear" w:color="auto" w:fill="FFFFFF"/>
        </w:rPr>
      </w:pPr>
      <w:r>
        <w:rPr>
          <w:rFonts w:hint="eastAsia" w:ascii="宋体" w:hAnsi="宋体" w:cs="宋体"/>
          <w:b/>
          <w:bCs/>
          <w:color w:val="000000"/>
          <w:sz w:val="24"/>
          <w:shd w:val="clear" w:color="auto" w:fill="FFFFFF"/>
        </w:rPr>
        <w:t>5.3评分说明</w:t>
      </w:r>
    </w:p>
    <w:p w14:paraId="40B25242">
      <w:pPr>
        <w:spacing w:line="360" w:lineRule="auto"/>
        <w:ind w:right="-21" w:firstLine="480"/>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5.3.1未列入本评分办法的其他条件不作为评分内容。</w:t>
      </w:r>
    </w:p>
    <w:p w14:paraId="140A9109">
      <w:pPr>
        <w:spacing w:line="360" w:lineRule="auto"/>
        <w:ind w:right="-21" w:firstLine="480"/>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5.3.2每项评分的具体内容和方法按上述评分办法由评标委员会独立评分。投标文件无相应评分内容时，该项目为零分。客观部分各评标委员会成员的评分应一致，主观部分评分项应当取各评标委员会成员评分的平均值，各分项得分合计即为投标供应商总得分。最终得分最高的为排名第一的中标候选人，评分办法的解释权</w:t>
      </w:r>
      <w:r>
        <w:rPr>
          <w:rFonts w:hint="eastAsia" w:ascii="宋体" w:hAnsi="宋体" w:cs="宋体"/>
          <w:color w:val="000000"/>
          <w:sz w:val="24"/>
          <w:shd w:val="clear" w:color="auto" w:fill="FFFFFF"/>
          <w:lang w:eastAsia="zh-CN"/>
        </w:rPr>
        <w:t>属于</w:t>
      </w:r>
      <w:r>
        <w:rPr>
          <w:rFonts w:hint="eastAsia" w:ascii="宋体" w:hAnsi="宋体" w:cs="宋体"/>
          <w:color w:val="000000"/>
          <w:sz w:val="24"/>
          <w:shd w:val="clear" w:color="auto" w:fill="FFFFFF"/>
        </w:rPr>
        <w:t>采购人。</w:t>
      </w:r>
    </w:p>
    <w:p w14:paraId="746ABEB0">
      <w:pPr>
        <w:spacing w:line="360" w:lineRule="auto"/>
        <w:ind w:firstLine="238"/>
        <w:outlineLvl w:val="1"/>
        <w:rPr>
          <w:rFonts w:hint="eastAsia" w:ascii="宋体" w:hAnsi="宋体"/>
          <w:b/>
          <w:color w:val="000000"/>
          <w:sz w:val="24"/>
        </w:rPr>
      </w:pPr>
      <w:bookmarkStart w:id="73" w:name="_Toc7875"/>
      <w:r>
        <w:rPr>
          <w:rFonts w:hint="eastAsia" w:ascii="宋体" w:hAnsi="宋体"/>
          <w:b/>
          <w:color w:val="000000"/>
          <w:sz w:val="24"/>
        </w:rPr>
        <w:t>（十）确定中标供应商：</w:t>
      </w:r>
      <w:bookmarkEnd w:id="73"/>
    </w:p>
    <w:p w14:paraId="3E225D86">
      <w:pPr>
        <w:spacing w:line="360" w:lineRule="auto"/>
        <w:ind w:firstLine="480"/>
        <w:rPr>
          <w:rFonts w:hint="eastAsia" w:ascii="宋体" w:hAnsi="宋体"/>
          <w:bCs/>
          <w:color w:val="000000"/>
          <w:sz w:val="24"/>
        </w:rPr>
      </w:pPr>
      <w:r>
        <w:rPr>
          <w:rFonts w:hint="eastAsia" w:ascii="宋体" w:hAnsi="宋体"/>
          <w:bCs/>
          <w:color w:val="000000"/>
          <w:sz w:val="24"/>
        </w:rPr>
        <w:t>1.评标委员会根据招标文件规定的评标方法和评标标准进行评审按照招标文件的要求，在3家中标候选单位中，依法确定中标供应商。</w:t>
      </w:r>
      <w:r>
        <w:rPr>
          <w:rFonts w:hint="eastAsia" w:ascii="宋体" w:hAnsi="宋体"/>
          <w:b/>
          <w:bCs/>
          <w:color w:val="000000"/>
          <w:sz w:val="24"/>
        </w:rPr>
        <w:t>投标供应商可以参加本次采购所有标段的投标，但中标只能中1个标段，由评分排名第一的供应商中标。评分排名均第一的情况下由投标单位在投标文件中承诺优先中标标段。如某标段排名第一的供应商已经中了其他标段，则该标段由排名第二的供应商中标，以此类推。</w:t>
      </w:r>
    </w:p>
    <w:p w14:paraId="476AB39F">
      <w:pPr>
        <w:spacing w:line="360" w:lineRule="auto"/>
        <w:ind w:firstLine="480"/>
        <w:rPr>
          <w:rFonts w:hint="eastAsia" w:ascii="宋体" w:hAnsi="宋体"/>
          <w:bCs/>
          <w:color w:val="000000"/>
          <w:sz w:val="24"/>
        </w:rPr>
      </w:pPr>
      <w:r>
        <w:rPr>
          <w:rFonts w:hint="eastAsia" w:ascii="宋体" w:hAnsi="宋体"/>
          <w:bCs/>
          <w:color w:val="000000"/>
          <w:sz w:val="24"/>
        </w:rPr>
        <w:t>2.采购代理机构和评标委员会小组对未中标原因不作解释。如有质疑，投标供应商按中华人民共和国财政部令第94号《政府采购质疑和投诉办法》第十二条规定提交资料：投标供应商提出质疑应当提交质疑函和必要的证明材料。质疑函应当包括下列内容：（一</w:t>
      </w:r>
      <w:r>
        <w:rPr>
          <w:rFonts w:hint="eastAsia" w:ascii="宋体" w:hAnsi="宋体"/>
          <w:bCs/>
          <w:color w:val="000000"/>
          <w:sz w:val="24"/>
          <w:lang w:eastAsia="zh-CN"/>
        </w:rPr>
        <w:t>）</w:t>
      </w:r>
      <w:r>
        <w:rPr>
          <w:rFonts w:hint="eastAsia" w:ascii="宋体" w:hAnsi="宋体"/>
          <w:bCs/>
          <w:color w:val="000000"/>
          <w:sz w:val="24"/>
        </w:rPr>
        <w:t>投标供应商的姓名或者名称、地址、邮编、联系人及联系电话；（二</w:t>
      </w:r>
      <w:r>
        <w:rPr>
          <w:rFonts w:hint="eastAsia" w:ascii="宋体" w:hAnsi="宋体"/>
          <w:bCs/>
          <w:color w:val="000000"/>
          <w:sz w:val="24"/>
          <w:lang w:eastAsia="zh-CN"/>
        </w:rPr>
        <w:t>）</w:t>
      </w:r>
      <w:r>
        <w:rPr>
          <w:rFonts w:hint="eastAsia" w:ascii="宋体" w:hAnsi="宋体"/>
          <w:bCs/>
          <w:color w:val="000000"/>
          <w:sz w:val="24"/>
        </w:rPr>
        <w:t>质疑项目的名称、编号；（三</w:t>
      </w:r>
      <w:r>
        <w:rPr>
          <w:rFonts w:hint="eastAsia" w:ascii="宋体" w:hAnsi="宋体"/>
          <w:bCs/>
          <w:color w:val="000000"/>
          <w:sz w:val="24"/>
          <w:lang w:eastAsia="zh-CN"/>
        </w:rPr>
        <w:t>）</w:t>
      </w:r>
      <w:r>
        <w:rPr>
          <w:rFonts w:hint="eastAsia" w:ascii="宋体" w:hAnsi="宋体"/>
          <w:bCs/>
          <w:color w:val="000000"/>
          <w:sz w:val="24"/>
        </w:rPr>
        <w:t>具体、明确的质疑事项和与质疑事项相关的请求；（四</w:t>
      </w:r>
      <w:r>
        <w:rPr>
          <w:rFonts w:hint="eastAsia" w:ascii="宋体" w:hAnsi="宋体"/>
          <w:bCs/>
          <w:color w:val="000000"/>
          <w:sz w:val="24"/>
          <w:lang w:eastAsia="zh-CN"/>
        </w:rPr>
        <w:t>）</w:t>
      </w:r>
      <w:r>
        <w:rPr>
          <w:rFonts w:hint="eastAsia" w:ascii="宋体" w:hAnsi="宋体"/>
          <w:bCs/>
          <w:color w:val="000000"/>
          <w:sz w:val="24"/>
        </w:rPr>
        <w:t>事实依据；（五</w:t>
      </w:r>
      <w:r>
        <w:rPr>
          <w:rFonts w:hint="eastAsia" w:ascii="宋体" w:hAnsi="宋体"/>
          <w:bCs/>
          <w:color w:val="000000"/>
          <w:sz w:val="24"/>
          <w:lang w:eastAsia="zh-CN"/>
        </w:rPr>
        <w:t>）</w:t>
      </w:r>
      <w:r>
        <w:rPr>
          <w:rFonts w:hint="eastAsia" w:ascii="宋体" w:hAnsi="宋体"/>
          <w:bCs/>
          <w:color w:val="000000"/>
          <w:sz w:val="24"/>
        </w:rPr>
        <w:t>必要的法律依据；（六</w:t>
      </w:r>
      <w:r>
        <w:rPr>
          <w:rFonts w:hint="eastAsia" w:ascii="宋体" w:hAnsi="宋体"/>
          <w:bCs/>
          <w:color w:val="000000"/>
          <w:sz w:val="24"/>
          <w:lang w:eastAsia="zh-CN"/>
        </w:rPr>
        <w:t>）</w:t>
      </w:r>
      <w:r>
        <w:rPr>
          <w:rFonts w:hint="eastAsia" w:ascii="宋体" w:hAnsi="宋体"/>
          <w:bCs/>
          <w:color w:val="000000"/>
          <w:sz w:val="24"/>
        </w:rPr>
        <w:t>提出质疑的日期。 投标供应商为自然人的，应当由本人签字；投标供应商为法人或者其他组织的，应当由法定代表人、主要负责人，或者其授权代表签字或者盖章，并加盖公章。并按照《中华人民共和国政府采购法》《政府采购货物和服务招标投标管理办法》《政府采购质疑和投诉办法》《关于印发〈政府采购质疑处理流程〉的通知》（苏财购〔2018〕86号</w:t>
      </w:r>
      <w:r>
        <w:rPr>
          <w:rFonts w:hint="eastAsia" w:ascii="宋体" w:hAnsi="宋体"/>
          <w:bCs/>
          <w:color w:val="000000"/>
          <w:sz w:val="24"/>
          <w:lang w:eastAsia="zh-CN"/>
        </w:rPr>
        <w:t>）</w:t>
      </w:r>
      <w:r>
        <w:rPr>
          <w:rFonts w:hint="eastAsia" w:ascii="宋体" w:hAnsi="宋体"/>
          <w:bCs/>
          <w:color w:val="000000"/>
          <w:sz w:val="24"/>
        </w:rPr>
        <w:t>等有关法规处理。</w:t>
      </w:r>
    </w:p>
    <w:p w14:paraId="6379C1B6">
      <w:pPr>
        <w:spacing w:line="360" w:lineRule="auto"/>
        <w:ind w:firstLine="480"/>
        <w:rPr>
          <w:rFonts w:hint="eastAsia" w:ascii="宋体" w:hAnsi="宋体"/>
          <w:bCs/>
          <w:color w:val="000000"/>
          <w:sz w:val="24"/>
        </w:rPr>
      </w:pPr>
      <w:r>
        <w:rPr>
          <w:rFonts w:hint="eastAsia" w:ascii="宋体" w:hAnsi="宋体"/>
          <w:bCs/>
          <w:color w:val="000000"/>
          <w:sz w:val="24"/>
        </w:rPr>
        <w:t>3.投标、开标及定标的整个过程均接受市政府采购监管部门的监督。</w:t>
      </w:r>
    </w:p>
    <w:p w14:paraId="510952FC">
      <w:pPr>
        <w:spacing w:line="360" w:lineRule="auto"/>
        <w:ind w:firstLine="480"/>
        <w:rPr>
          <w:rFonts w:hint="eastAsia" w:ascii="宋体" w:hAnsi="宋体"/>
          <w:bCs/>
          <w:color w:val="000000"/>
          <w:sz w:val="24"/>
        </w:rPr>
      </w:pPr>
      <w:r>
        <w:rPr>
          <w:rFonts w:hint="eastAsia" w:ascii="宋体" w:hAnsi="宋体"/>
          <w:bCs/>
          <w:color w:val="000000"/>
          <w:sz w:val="24"/>
        </w:rPr>
        <w:t>4.在发布中标公告的同时，苏州达仁建设工程咨询有限公司将向中标供应商发出中标通知书。</w:t>
      </w:r>
    </w:p>
    <w:p w14:paraId="6DC16EA7">
      <w:pPr>
        <w:spacing w:line="360" w:lineRule="auto"/>
        <w:ind w:firstLine="238"/>
        <w:outlineLvl w:val="1"/>
        <w:rPr>
          <w:rFonts w:hint="eastAsia" w:ascii="宋体" w:hAnsi="宋体"/>
          <w:b/>
          <w:color w:val="000000"/>
          <w:sz w:val="24"/>
        </w:rPr>
      </w:pPr>
      <w:bookmarkStart w:id="74" w:name="_Toc16739"/>
      <w:r>
        <w:rPr>
          <w:rFonts w:hint="eastAsia" w:ascii="宋体" w:hAnsi="宋体"/>
          <w:b/>
          <w:color w:val="000000"/>
          <w:sz w:val="24"/>
        </w:rPr>
        <w:t>（十一） 废标的确认：</w:t>
      </w:r>
      <w:bookmarkEnd w:id="74"/>
    </w:p>
    <w:p w14:paraId="30BEE618">
      <w:pPr>
        <w:spacing w:line="360" w:lineRule="auto"/>
        <w:ind w:firstLine="480"/>
        <w:rPr>
          <w:rFonts w:hint="eastAsia" w:ascii="宋体" w:hAnsi="宋体"/>
          <w:bCs/>
          <w:color w:val="000000"/>
          <w:sz w:val="24"/>
        </w:rPr>
      </w:pPr>
      <w:r>
        <w:rPr>
          <w:rFonts w:hint="eastAsia" w:ascii="宋体" w:hAnsi="宋体"/>
          <w:bCs/>
          <w:color w:val="000000"/>
          <w:sz w:val="24"/>
        </w:rPr>
        <w:t>在招标采购中，出现下列情况之一的，应予废标：</w:t>
      </w:r>
    </w:p>
    <w:p w14:paraId="268DF013">
      <w:pPr>
        <w:numPr>
          <w:ilvl w:val="0"/>
          <w:numId w:val="19"/>
        </w:numPr>
        <w:spacing w:line="360" w:lineRule="auto"/>
        <w:ind w:hanging="5"/>
        <w:rPr>
          <w:rFonts w:hint="eastAsia" w:ascii="宋体" w:hAnsi="宋体"/>
          <w:bCs/>
          <w:color w:val="000000"/>
          <w:sz w:val="24"/>
        </w:rPr>
      </w:pPr>
      <w:bookmarkStart w:id="75" w:name="_Toc5963"/>
      <w:r>
        <w:rPr>
          <w:rFonts w:hint="eastAsia" w:ascii="宋体" w:hAnsi="宋体"/>
          <w:bCs/>
          <w:color w:val="000000"/>
          <w:sz w:val="24"/>
        </w:rPr>
        <w:t>符合专业条件的供应商或者对招标文件作实质响应的供应商不足三家的；</w:t>
      </w:r>
    </w:p>
    <w:p w14:paraId="2E3FDC13">
      <w:pPr>
        <w:numPr>
          <w:ilvl w:val="0"/>
          <w:numId w:val="19"/>
        </w:numPr>
        <w:spacing w:line="360" w:lineRule="auto"/>
        <w:ind w:hanging="5"/>
        <w:rPr>
          <w:rFonts w:hint="eastAsia" w:ascii="宋体" w:hAnsi="宋体"/>
          <w:bCs/>
          <w:color w:val="000000"/>
          <w:sz w:val="24"/>
        </w:rPr>
      </w:pPr>
      <w:r>
        <w:rPr>
          <w:rFonts w:hint="eastAsia" w:ascii="宋体" w:hAnsi="宋体"/>
          <w:bCs/>
          <w:color w:val="000000"/>
          <w:sz w:val="24"/>
        </w:rPr>
        <w:t>出现影响采购公正的违法、违规行为的；</w:t>
      </w:r>
    </w:p>
    <w:p w14:paraId="62EA9034">
      <w:pPr>
        <w:numPr>
          <w:ilvl w:val="0"/>
          <w:numId w:val="19"/>
        </w:numPr>
        <w:spacing w:line="360" w:lineRule="auto"/>
        <w:ind w:hanging="5"/>
        <w:rPr>
          <w:rFonts w:hint="eastAsia" w:ascii="宋体" w:hAnsi="宋体"/>
          <w:bCs/>
          <w:color w:val="000000"/>
          <w:sz w:val="24"/>
        </w:rPr>
      </w:pPr>
      <w:r>
        <w:rPr>
          <w:rFonts w:hint="eastAsia" w:ascii="宋体" w:hAnsi="宋体"/>
          <w:bCs/>
          <w:color w:val="000000"/>
          <w:sz w:val="24"/>
        </w:rPr>
        <w:t>投标供应商的报价均超过了采购预算，采购人不能支付的；</w:t>
      </w:r>
    </w:p>
    <w:p w14:paraId="5BAB09C8">
      <w:pPr>
        <w:numPr>
          <w:ilvl w:val="0"/>
          <w:numId w:val="19"/>
        </w:numPr>
        <w:spacing w:line="360" w:lineRule="auto"/>
        <w:ind w:hanging="5"/>
        <w:rPr>
          <w:rFonts w:hint="eastAsia" w:ascii="宋体" w:hAnsi="宋体"/>
          <w:bCs/>
          <w:color w:val="000000"/>
          <w:sz w:val="24"/>
        </w:rPr>
      </w:pPr>
      <w:r>
        <w:rPr>
          <w:rFonts w:hint="eastAsia" w:ascii="宋体" w:hAnsi="宋体"/>
          <w:bCs/>
          <w:color w:val="000000"/>
          <w:sz w:val="24"/>
        </w:rPr>
        <w:t>因重大变故，采购任务取消的。</w:t>
      </w:r>
    </w:p>
    <w:p w14:paraId="4BA33744">
      <w:pPr>
        <w:spacing w:line="360" w:lineRule="auto"/>
        <w:ind w:firstLine="238"/>
        <w:outlineLvl w:val="1"/>
        <w:rPr>
          <w:rFonts w:hint="eastAsia" w:ascii="宋体" w:hAnsi="宋体"/>
          <w:b/>
          <w:color w:val="000000"/>
          <w:sz w:val="24"/>
        </w:rPr>
      </w:pPr>
      <w:r>
        <w:rPr>
          <w:rFonts w:hint="eastAsia" w:ascii="宋体" w:hAnsi="宋体"/>
          <w:b/>
          <w:color w:val="000000"/>
          <w:sz w:val="24"/>
        </w:rPr>
        <w:t>（十二）投标保证金：</w:t>
      </w:r>
      <w:bookmarkEnd w:id="75"/>
    </w:p>
    <w:p w14:paraId="4F8BFDF9">
      <w:pPr>
        <w:spacing w:line="360" w:lineRule="auto"/>
        <w:ind w:firstLine="480"/>
        <w:rPr>
          <w:rFonts w:hint="eastAsia" w:ascii="宋体" w:hAnsi="宋体"/>
          <w:bCs/>
          <w:color w:val="000000"/>
          <w:sz w:val="24"/>
        </w:rPr>
      </w:pPr>
      <w:r>
        <w:rPr>
          <w:rFonts w:ascii="宋体" w:hAnsi="宋体"/>
          <w:bCs/>
          <w:color w:val="000000"/>
          <w:sz w:val="24"/>
        </w:rPr>
        <w:t>本项目无需提交</w:t>
      </w:r>
      <w:r>
        <w:rPr>
          <w:rFonts w:hint="eastAsia" w:ascii="宋体" w:hAnsi="宋体"/>
          <w:bCs/>
          <w:color w:val="000000"/>
          <w:sz w:val="24"/>
        </w:rPr>
        <w:t>投标</w:t>
      </w:r>
      <w:r>
        <w:rPr>
          <w:rFonts w:ascii="宋体" w:hAnsi="宋体"/>
          <w:bCs/>
          <w:color w:val="000000"/>
          <w:sz w:val="24"/>
        </w:rPr>
        <w:t>保证金。</w:t>
      </w:r>
    </w:p>
    <w:p w14:paraId="489B243B">
      <w:pPr>
        <w:spacing w:line="360" w:lineRule="auto"/>
        <w:ind w:firstLine="238"/>
        <w:outlineLvl w:val="1"/>
        <w:rPr>
          <w:rFonts w:hint="eastAsia" w:ascii="宋体" w:hAnsi="宋体"/>
          <w:b/>
          <w:color w:val="000000"/>
          <w:sz w:val="24"/>
        </w:rPr>
      </w:pPr>
      <w:r>
        <w:rPr>
          <w:rFonts w:hint="eastAsia" w:ascii="宋体" w:hAnsi="宋体"/>
          <w:b/>
          <w:color w:val="000000"/>
          <w:sz w:val="24"/>
        </w:rPr>
        <w:t>（十三）中标无效的确认：</w:t>
      </w:r>
    </w:p>
    <w:p w14:paraId="02C9BF0F">
      <w:pPr>
        <w:numPr>
          <w:ilvl w:val="0"/>
          <w:numId w:val="20"/>
        </w:numPr>
        <w:spacing w:line="360" w:lineRule="auto"/>
        <w:ind w:hanging="5"/>
        <w:rPr>
          <w:rFonts w:hint="eastAsia" w:ascii="宋体" w:hAnsi="宋体"/>
          <w:bCs/>
          <w:color w:val="000000"/>
          <w:sz w:val="24"/>
        </w:rPr>
      </w:pPr>
      <w:r>
        <w:rPr>
          <w:rFonts w:hint="eastAsia" w:ascii="宋体" w:hAnsi="宋体"/>
          <w:bCs/>
          <w:color w:val="000000"/>
          <w:sz w:val="24"/>
        </w:rPr>
        <w:t>提供虚假材料谋取中标的；</w:t>
      </w:r>
    </w:p>
    <w:p w14:paraId="10B34AD7">
      <w:pPr>
        <w:numPr>
          <w:ilvl w:val="0"/>
          <w:numId w:val="20"/>
        </w:numPr>
        <w:spacing w:line="360" w:lineRule="auto"/>
        <w:ind w:hanging="5"/>
        <w:rPr>
          <w:rFonts w:hint="eastAsia" w:ascii="宋体" w:hAnsi="宋体"/>
          <w:bCs/>
          <w:color w:val="000000"/>
          <w:sz w:val="24"/>
        </w:rPr>
      </w:pPr>
      <w:r>
        <w:rPr>
          <w:rFonts w:hint="eastAsia" w:ascii="宋体" w:hAnsi="宋体"/>
          <w:bCs/>
          <w:color w:val="000000"/>
          <w:sz w:val="24"/>
        </w:rPr>
        <w:t>采取不正当手段诋毁、排挤其他投标供应商的；</w:t>
      </w:r>
    </w:p>
    <w:p w14:paraId="494AC9E9">
      <w:pPr>
        <w:numPr>
          <w:ilvl w:val="0"/>
          <w:numId w:val="20"/>
        </w:numPr>
        <w:spacing w:line="360" w:lineRule="auto"/>
        <w:ind w:hanging="5"/>
        <w:rPr>
          <w:rFonts w:hint="eastAsia" w:ascii="宋体" w:hAnsi="宋体"/>
          <w:bCs/>
          <w:color w:val="000000"/>
          <w:sz w:val="24"/>
        </w:rPr>
      </w:pPr>
      <w:r>
        <w:rPr>
          <w:rFonts w:hint="eastAsia" w:ascii="宋体" w:hAnsi="宋体"/>
          <w:bCs/>
          <w:color w:val="000000"/>
          <w:sz w:val="24"/>
        </w:rPr>
        <w:t>与招标采购单位、其他投标供应商恶意串通的；</w:t>
      </w:r>
    </w:p>
    <w:p w14:paraId="5530DC24">
      <w:pPr>
        <w:numPr>
          <w:ilvl w:val="0"/>
          <w:numId w:val="20"/>
        </w:numPr>
        <w:spacing w:line="360" w:lineRule="auto"/>
        <w:ind w:hanging="5"/>
        <w:rPr>
          <w:rFonts w:hint="eastAsia" w:ascii="宋体" w:hAnsi="宋体"/>
          <w:bCs/>
          <w:color w:val="000000"/>
          <w:sz w:val="24"/>
        </w:rPr>
      </w:pPr>
      <w:r>
        <w:rPr>
          <w:rFonts w:hint="eastAsia" w:ascii="宋体" w:hAnsi="宋体"/>
          <w:bCs/>
          <w:color w:val="000000"/>
          <w:sz w:val="24"/>
        </w:rPr>
        <w:t>向采购人行贿或者提供其他不正当利益的；</w:t>
      </w:r>
    </w:p>
    <w:p w14:paraId="4E7A2B84">
      <w:pPr>
        <w:numPr>
          <w:ilvl w:val="0"/>
          <w:numId w:val="20"/>
        </w:numPr>
        <w:spacing w:line="360" w:lineRule="auto"/>
        <w:ind w:hanging="5"/>
        <w:rPr>
          <w:rFonts w:hint="eastAsia" w:ascii="宋体" w:hAnsi="宋体"/>
          <w:bCs/>
          <w:color w:val="000000"/>
          <w:sz w:val="24"/>
        </w:rPr>
      </w:pPr>
      <w:r>
        <w:rPr>
          <w:rFonts w:hint="eastAsia" w:ascii="宋体" w:hAnsi="宋体"/>
          <w:bCs/>
          <w:color w:val="000000"/>
          <w:sz w:val="24"/>
        </w:rPr>
        <w:t>在招标过程中与采购人进行协商谈判、不按照招标文件和中标供应商的投标文件订立合同，或者与采购人另行订立背离合同实质性内容的协议的；</w:t>
      </w:r>
    </w:p>
    <w:p w14:paraId="3FE44A02">
      <w:pPr>
        <w:numPr>
          <w:ilvl w:val="0"/>
          <w:numId w:val="20"/>
        </w:numPr>
        <w:spacing w:line="360" w:lineRule="auto"/>
        <w:ind w:hanging="5"/>
        <w:rPr>
          <w:rFonts w:hint="eastAsia" w:ascii="宋体" w:hAnsi="宋体"/>
          <w:bCs/>
          <w:color w:val="000000"/>
          <w:sz w:val="24"/>
        </w:rPr>
      </w:pPr>
      <w:r>
        <w:rPr>
          <w:rFonts w:hint="eastAsia" w:ascii="宋体" w:hAnsi="宋体"/>
          <w:bCs/>
          <w:color w:val="000000"/>
          <w:sz w:val="24"/>
        </w:rPr>
        <w:t>拒绝有关部门监督检查或者提供虚假情况的。</w:t>
      </w:r>
    </w:p>
    <w:p w14:paraId="33F80D83">
      <w:pPr>
        <w:spacing w:line="360" w:lineRule="auto"/>
        <w:ind w:firstLine="480"/>
        <w:rPr>
          <w:rFonts w:hint="eastAsia" w:ascii="宋体" w:hAnsi="宋体"/>
          <w:bCs/>
          <w:color w:val="000000"/>
          <w:sz w:val="24"/>
        </w:rPr>
      </w:pPr>
      <w:r>
        <w:rPr>
          <w:rFonts w:hint="eastAsia" w:ascii="宋体" w:hAnsi="宋体"/>
          <w:bCs/>
          <w:color w:val="000000"/>
          <w:sz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E2B2BD0">
      <w:pPr>
        <w:spacing w:line="360" w:lineRule="auto"/>
        <w:ind w:firstLine="238"/>
        <w:outlineLvl w:val="1"/>
        <w:rPr>
          <w:rFonts w:hint="eastAsia" w:ascii="宋体" w:hAnsi="宋体"/>
          <w:b/>
          <w:color w:val="000000"/>
          <w:sz w:val="24"/>
        </w:rPr>
      </w:pPr>
      <w:bookmarkStart w:id="76" w:name="_Toc12453"/>
      <w:r>
        <w:rPr>
          <w:rFonts w:hint="eastAsia" w:ascii="宋体" w:hAnsi="宋体"/>
          <w:b/>
          <w:color w:val="000000"/>
          <w:sz w:val="24"/>
        </w:rPr>
        <w:t>（十四）签订、履行合同：</w:t>
      </w:r>
      <w:bookmarkEnd w:id="76"/>
    </w:p>
    <w:p w14:paraId="693CA081">
      <w:pPr>
        <w:numPr>
          <w:ilvl w:val="0"/>
          <w:numId w:val="21"/>
        </w:numPr>
        <w:tabs>
          <w:tab w:val="left" w:pos="1050"/>
        </w:tabs>
        <w:spacing w:line="360" w:lineRule="auto"/>
        <w:ind w:left="0" w:firstLine="630"/>
        <w:rPr>
          <w:rFonts w:hint="eastAsia" w:ascii="宋体" w:hAnsi="宋体"/>
          <w:bCs/>
          <w:color w:val="000000"/>
          <w:sz w:val="24"/>
        </w:rPr>
      </w:pPr>
      <w:r>
        <w:rPr>
          <w:rFonts w:hint="eastAsia" w:ascii="宋体" w:hAnsi="宋体"/>
          <w:bCs/>
          <w:color w:val="000000"/>
          <w:sz w:val="24"/>
        </w:rPr>
        <w:t>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本项目不收取履约保证金。</w:t>
      </w:r>
    </w:p>
    <w:p w14:paraId="55E65BD0">
      <w:pPr>
        <w:numPr>
          <w:ilvl w:val="0"/>
          <w:numId w:val="21"/>
        </w:numPr>
        <w:tabs>
          <w:tab w:val="left" w:pos="1050"/>
        </w:tabs>
        <w:spacing w:line="360" w:lineRule="auto"/>
        <w:ind w:left="0" w:firstLine="630"/>
        <w:rPr>
          <w:rFonts w:hint="eastAsia" w:ascii="宋体" w:hAnsi="宋体"/>
          <w:bCs/>
          <w:color w:val="000000"/>
          <w:sz w:val="24"/>
        </w:rPr>
      </w:pPr>
      <w:r>
        <w:rPr>
          <w:rFonts w:hint="eastAsia" w:ascii="宋体" w:hAnsi="宋体"/>
          <w:bCs/>
          <w:color w:val="000000"/>
          <w:sz w:val="24"/>
        </w:rPr>
        <w:t>苏州达仁建设工程咨询有限公司监督合同的履行。中标方非因不可抗力未履行招标、投标文件和合同规定的义务，一经查实，招标代理机构将根据具体情况提请政府采购管理部门作出相应处理。</w:t>
      </w:r>
    </w:p>
    <w:bookmarkEnd w:id="38"/>
    <w:p w14:paraId="015D2A6F">
      <w:pPr>
        <w:spacing w:line="360" w:lineRule="auto"/>
        <w:ind w:firstLine="238"/>
        <w:outlineLvl w:val="1"/>
        <w:rPr>
          <w:rFonts w:hint="eastAsia" w:ascii="宋体" w:hAnsi="宋体"/>
          <w:b/>
          <w:color w:val="000000"/>
          <w:sz w:val="24"/>
        </w:rPr>
      </w:pPr>
      <w:bookmarkStart w:id="77" w:name="_Toc22038"/>
      <w:r>
        <w:rPr>
          <w:rFonts w:hint="eastAsia" w:ascii="宋体" w:hAnsi="宋体"/>
          <w:b/>
          <w:color w:val="000000"/>
          <w:sz w:val="24"/>
        </w:rPr>
        <w:t>（十五）代理服务费：</w:t>
      </w:r>
      <w:bookmarkEnd w:id="77"/>
    </w:p>
    <w:p w14:paraId="6E319F11">
      <w:pPr>
        <w:spacing w:line="360" w:lineRule="auto"/>
        <w:ind w:firstLine="723"/>
        <w:rPr>
          <w:rFonts w:hint="eastAsia" w:ascii="宋体" w:hAnsi="宋体"/>
          <w:b/>
          <w:color w:val="000000"/>
          <w:sz w:val="24"/>
        </w:rPr>
      </w:pPr>
      <w:r>
        <w:rPr>
          <w:rFonts w:hint="eastAsia" w:ascii="宋体" w:hAnsi="宋体"/>
          <w:b/>
          <w:color w:val="000000"/>
          <w:sz w:val="24"/>
        </w:rPr>
        <w:t>1.</w:t>
      </w:r>
      <w:r>
        <w:rPr>
          <w:rFonts w:hint="eastAsia"/>
        </w:rPr>
        <w:t xml:space="preserve"> </w:t>
      </w:r>
      <w:r>
        <w:rPr>
          <w:rFonts w:hint="eastAsia" w:ascii="宋体" w:hAnsi="宋体"/>
          <w:b/>
          <w:color w:val="000000"/>
          <w:sz w:val="24"/>
        </w:rPr>
        <w:t>按照采购人与采购代理方前期合同约定</w:t>
      </w:r>
      <w:r>
        <w:rPr>
          <w:rFonts w:hint="eastAsia"/>
        </w:rPr>
        <w:t>，</w:t>
      </w:r>
      <w:r>
        <w:rPr>
          <w:rFonts w:hint="eastAsia" w:ascii="宋体" w:hAnsi="宋体"/>
          <w:b/>
          <w:color w:val="000000"/>
          <w:sz w:val="24"/>
        </w:rPr>
        <w:t>本项目代理服务费由中标人支付，投标人的投标报价应当包含代理服务费。本项目代理服务费以各标段中标金额为计费基础，按差额定率累进法计算，费率：</w:t>
      </w:r>
      <w:r>
        <w:rPr>
          <w:rFonts w:ascii="宋体" w:hAnsi="宋体"/>
          <w:b/>
          <w:color w:val="000000"/>
          <w:sz w:val="24"/>
        </w:rPr>
        <w:t>100万</w:t>
      </w:r>
      <w:r>
        <w:rPr>
          <w:rFonts w:hint="eastAsia" w:ascii="宋体" w:hAnsi="宋体"/>
          <w:b/>
          <w:color w:val="000000"/>
          <w:sz w:val="24"/>
        </w:rPr>
        <w:t>元</w:t>
      </w:r>
      <w:r>
        <w:rPr>
          <w:rFonts w:ascii="宋体" w:hAnsi="宋体"/>
          <w:b/>
          <w:color w:val="000000"/>
          <w:sz w:val="24"/>
        </w:rPr>
        <w:t>以下</w:t>
      </w:r>
      <w:r>
        <w:rPr>
          <w:rFonts w:hint="eastAsia" w:ascii="宋体" w:hAnsi="宋体"/>
          <w:b/>
          <w:color w:val="000000"/>
          <w:sz w:val="24"/>
        </w:rPr>
        <w:t>为0.75</w:t>
      </w:r>
      <w:r>
        <w:rPr>
          <w:rFonts w:ascii="宋体" w:hAnsi="宋体"/>
          <w:b/>
          <w:color w:val="000000"/>
          <w:sz w:val="24"/>
        </w:rPr>
        <w:t>%</w:t>
      </w:r>
      <w:r>
        <w:rPr>
          <w:rFonts w:hint="eastAsia" w:ascii="宋体" w:hAnsi="宋体"/>
          <w:b/>
          <w:color w:val="000000"/>
          <w:sz w:val="24"/>
        </w:rPr>
        <w:t>，100万元-500万元为0.4</w:t>
      </w:r>
      <w:r>
        <w:rPr>
          <w:rFonts w:ascii="宋体" w:hAnsi="宋体"/>
          <w:b/>
          <w:color w:val="000000"/>
          <w:sz w:val="24"/>
        </w:rPr>
        <w:t>%</w:t>
      </w:r>
      <w:r>
        <w:rPr>
          <w:rFonts w:hint="eastAsia" w:ascii="宋体" w:hAnsi="宋体"/>
          <w:b/>
          <w:color w:val="000000"/>
          <w:sz w:val="24"/>
        </w:rPr>
        <w:t>，500万元</w:t>
      </w:r>
      <w:r>
        <w:rPr>
          <w:rFonts w:ascii="宋体" w:hAnsi="宋体"/>
          <w:b/>
          <w:color w:val="000000"/>
          <w:sz w:val="24"/>
        </w:rPr>
        <w:t>－</w:t>
      </w:r>
      <w:r>
        <w:rPr>
          <w:rFonts w:hint="eastAsia" w:ascii="宋体" w:hAnsi="宋体"/>
          <w:b/>
          <w:color w:val="000000"/>
          <w:sz w:val="24"/>
        </w:rPr>
        <w:t>10</w:t>
      </w:r>
      <w:r>
        <w:rPr>
          <w:rFonts w:ascii="宋体" w:hAnsi="宋体"/>
          <w:b/>
          <w:color w:val="000000"/>
          <w:sz w:val="24"/>
        </w:rPr>
        <w:t>00</w:t>
      </w:r>
      <w:r>
        <w:rPr>
          <w:rFonts w:hint="eastAsia" w:ascii="宋体" w:hAnsi="宋体"/>
          <w:b/>
          <w:color w:val="000000"/>
          <w:sz w:val="24"/>
        </w:rPr>
        <w:t>万元</w:t>
      </w:r>
      <w:r>
        <w:rPr>
          <w:rFonts w:ascii="宋体" w:hAnsi="宋体"/>
          <w:b/>
          <w:color w:val="000000"/>
          <w:sz w:val="24"/>
        </w:rPr>
        <w:t>为</w:t>
      </w:r>
      <w:r>
        <w:rPr>
          <w:rFonts w:hint="eastAsia" w:ascii="宋体" w:hAnsi="宋体"/>
          <w:b/>
          <w:color w:val="000000"/>
          <w:sz w:val="24"/>
        </w:rPr>
        <w:t>0.225</w:t>
      </w:r>
      <w:r>
        <w:rPr>
          <w:rFonts w:ascii="宋体" w:hAnsi="宋体"/>
          <w:b/>
          <w:color w:val="000000"/>
          <w:sz w:val="24"/>
        </w:rPr>
        <w:t>%</w:t>
      </w:r>
      <w:r>
        <w:rPr>
          <w:rFonts w:hint="eastAsia" w:ascii="宋体" w:hAnsi="宋体"/>
          <w:b/>
          <w:color w:val="000000"/>
          <w:sz w:val="24"/>
        </w:rPr>
        <w:t>，1000万元</w:t>
      </w:r>
      <w:r>
        <w:rPr>
          <w:rFonts w:ascii="宋体" w:hAnsi="宋体"/>
          <w:b/>
          <w:color w:val="000000"/>
          <w:sz w:val="24"/>
        </w:rPr>
        <w:t>－</w:t>
      </w:r>
      <w:r>
        <w:rPr>
          <w:rFonts w:hint="eastAsia" w:ascii="宋体" w:hAnsi="宋体"/>
          <w:b/>
          <w:color w:val="000000"/>
          <w:sz w:val="24"/>
        </w:rPr>
        <w:t>50</w:t>
      </w:r>
      <w:r>
        <w:rPr>
          <w:rFonts w:ascii="宋体" w:hAnsi="宋体"/>
          <w:b/>
          <w:color w:val="000000"/>
          <w:sz w:val="24"/>
        </w:rPr>
        <w:t>00</w:t>
      </w:r>
      <w:r>
        <w:rPr>
          <w:rFonts w:hint="eastAsia" w:ascii="宋体" w:hAnsi="宋体"/>
          <w:b/>
          <w:color w:val="000000"/>
          <w:sz w:val="24"/>
        </w:rPr>
        <w:t>万元</w:t>
      </w:r>
      <w:r>
        <w:rPr>
          <w:rFonts w:ascii="宋体" w:hAnsi="宋体"/>
          <w:b/>
          <w:color w:val="000000"/>
          <w:sz w:val="24"/>
        </w:rPr>
        <w:t>为</w:t>
      </w:r>
      <w:r>
        <w:rPr>
          <w:rFonts w:hint="eastAsia" w:ascii="宋体" w:hAnsi="宋体"/>
          <w:b/>
          <w:color w:val="000000"/>
          <w:sz w:val="24"/>
        </w:rPr>
        <w:t>0.125</w:t>
      </w:r>
      <w:r>
        <w:rPr>
          <w:rFonts w:ascii="宋体" w:hAnsi="宋体"/>
          <w:b/>
          <w:color w:val="000000"/>
          <w:sz w:val="24"/>
        </w:rPr>
        <w:t>%</w:t>
      </w:r>
      <w:r>
        <w:rPr>
          <w:rFonts w:hint="eastAsia" w:ascii="宋体" w:hAnsi="宋体"/>
          <w:b/>
          <w:color w:val="000000"/>
          <w:sz w:val="24"/>
        </w:rPr>
        <w:t>，5000万元-10000万元</w:t>
      </w:r>
      <w:r>
        <w:rPr>
          <w:rFonts w:ascii="宋体" w:hAnsi="宋体"/>
          <w:b/>
          <w:color w:val="000000"/>
          <w:sz w:val="24"/>
        </w:rPr>
        <w:t>为</w:t>
      </w:r>
      <w:r>
        <w:rPr>
          <w:rFonts w:hint="eastAsia" w:ascii="宋体" w:hAnsi="宋体"/>
          <w:b/>
          <w:color w:val="000000"/>
          <w:sz w:val="24"/>
        </w:rPr>
        <w:t>0.05</w:t>
      </w:r>
      <w:r>
        <w:rPr>
          <w:rFonts w:ascii="宋体" w:hAnsi="宋体"/>
          <w:b/>
          <w:color w:val="000000"/>
          <w:sz w:val="24"/>
        </w:rPr>
        <w:t>%</w:t>
      </w:r>
      <w:r>
        <w:rPr>
          <w:rFonts w:hint="eastAsia" w:ascii="宋体" w:hAnsi="宋体"/>
          <w:b/>
          <w:color w:val="000000"/>
          <w:sz w:val="24"/>
        </w:rPr>
        <w:t>。</w:t>
      </w:r>
    </w:p>
    <w:p w14:paraId="00B0389B">
      <w:pPr>
        <w:spacing w:line="360" w:lineRule="auto"/>
        <w:ind w:firstLine="723"/>
        <w:rPr>
          <w:rFonts w:hint="eastAsia" w:ascii="宋体" w:hAnsi="宋体"/>
          <w:b/>
          <w:color w:val="000000"/>
          <w:sz w:val="24"/>
        </w:rPr>
      </w:pPr>
      <w:r>
        <w:rPr>
          <w:rFonts w:hint="eastAsia" w:ascii="宋体" w:hAnsi="宋体"/>
          <w:b/>
          <w:color w:val="000000"/>
          <w:sz w:val="24"/>
        </w:rPr>
        <w:t>2.本项目代理服务费由中标供应商领取中标通知书时向采购代理机构一次性付清。</w:t>
      </w:r>
    </w:p>
    <w:p w14:paraId="037840D8">
      <w:pPr>
        <w:spacing w:line="360" w:lineRule="auto"/>
        <w:ind w:firstLine="723"/>
        <w:rPr>
          <w:rFonts w:hint="eastAsia" w:ascii="宋体" w:hAnsi="宋体"/>
          <w:b/>
          <w:color w:val="000000"/>
          <w:sz w:val="24"/>
        </w:rPr>
      </w:pPr>
      <w:r>
        <w:rPr>
          <w:rFonts w:ascii="宋体" w:hAnsi="宋体"/>
          <w:b/>
          <w:color w:val="000000"/>
          <w:sz w:val="24"/>
        </w:rPr>
        <w:t>3.</w:t>
      </w:r>
      <w:r>
        <w:rPr>
          <w:rFonts w:hint="eastAsia" w:ascii="宋体" w:hAnsi="宋体"/>
          <w:b/>
          <w:color w:val="000000"/>
          <w:sz w:val="24"/>
        </w:rPr>
        <w:t>中标供应商如果未按规定缴纳代理服务费，采购代理机构将保留诉讼的权利。</w:t>
      </w:r>
    </w:p>
    <w:p w14:paraId="375C4A3B">
      <w:pPr>
        <w:spacing w:line="360" w:lineRule="auto"/>
        <w:ind w:firstLine="238"/>
        <w:outlineLvl w:val="1"/>
        <w:rPr>
          <w:rFonts w:hint="eastAsia" w:ascii="宋体" w:hAnsi="宋体"/>
          <w:b/>
          <w:color w:val="000000"/>
          <w:sz w:val="24"/>
        </w:rPr>
      </w:pPr>
      <w:bookmarkStart w:id="78" w:name="_Toc2363"/>
      <w:r>
        <w:rPr>
          <w:rFonts w:hint="eastAsia" w:ascii="宋体" w:hAnsi="宋体"/>
          <w:b/>
          <w:color w:val="000000"/>
          <w:sz w:val="24"/>
        </w:rPr>
        <w:t>（十六）其他：</w:t>
      </w:r>
      <w:bookmarkEnd w:id="78"/>
    </w:p>
    <w:p w14:paraId="6A987B67">
      <w:pPr>
        <w:spacing w:line="360" w:lineRule="auto"/>
        <w:ind w:firstLine="480"/>
        <w:rPr>
          <w:rFonts w:hint="eastAsia" w:ascii="宋体" w:hAnsi="宋体"/>
          <w:bCs/>
          <w:color w:val="000000"/>
          <w:sz w:val="24"/>
        </w:rPr>
      </w:pPr>
      <w:r>
        <w:rPr>
          <w:rFonts w:hint="eastAsia" w:ascii="宋体" w:hAnsi="宋体"/>
          <w:bCs/>
          <w:color w:val="000000"/>
          <w:sz w:val="24"/>
        </w:rPr>
        <w:t>招标文件的条款必须认真审阅，投标供应商应自行检查招标文件页数是否齐全。若有遗漏、重复或不清楚，需立刻通知采购人予以更正；凡属对条款的误解所造成的投标价格失误，由投标供应商负责。</w:t>
      </w:r>
    </w:p>
    <w:p w14:paraId="76C30152">
      <w:pPr>
        <w:spacing w:line="360" w:lineRule="auto"/>
        <w:ind w:firstLine="238"/>
        <w:outlineLvl w:val="1"/>
        <w:rPr>
          <w:rFonts w:hint="eastAsia" w:ascii="宋体" w:hAnsi="宋体"/>
          <w:b/>
          <w:color w:val="000000"/>
          <w:sz w:val="24"/>
        </w:rPr>
      </w:pPr>
      <w:bookmarkStart w:id="79" w:name="_Toc23954"/>
      <w:r>
        <w:rPr>
          <w:rFonts w:hint="eastAsia" w:ascii="宋体" w:hAnsi="宋体"/>
          <w:b/>
          <w:color w:val="000000"/>
          <w:sz w:val="24"/>
        </w:rPr>
        <w:t>（十七）政府采购履约担保</w:t>
      </w:r>
      <w:bookmarkEnd w:id="79"/>
    </w:p>
    <w:p w14:paraId="32169E00">
      <w:pPr>
        <w:spacing w:line="360" w:lineRule="auto"/>
        <w:ind w:firstLine="480"/>
        <w:rPr>
          <w:rFonts w:hint="eastAsia" w:ascii="宋体" w:hAnsi="宋体"/>
          <w:bCs/>
          <w:color w:val="000000"/>
          <w:sz w:val="24"/>
          <w:shd w:val="clear" w:color="auto" w:fill="FFFFFF"/>
        </w:rPr>
      </w:pPr>
      <w:r>
        <w:rPr>
          <w:rFonts w:hint="eastAsia" w:ascii="宋体" w:hAnsi="宋体"/>
          <w:bCs/>
          <w:color w:val="000000"/>
          <w:sz w:val="24"/>
          <w:shd w:val="clear" w:color="auto" w:fill="FFFFFF"/>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p>
    <w:p w14:paraId="28B83F8B">
      <w:pPr>
        <w:spacing w:line="360" w:lineRule="auto"/>
        <w:ind w:firstLine="480"/>
        <w:rPr>
          <w:rFonts w:hint="eastAsia" w:ascii="宋体" w:hAnsi="宋体"/>
          <w:bCs/>
          <w:color w:val="000000"/>
          <w:sz w:val="24"/>
          <w:shd w:val="clear" w:color="auto" w:fill="FFFFFF"/>
        </w:rPr>
      </w:pPr>
      <w:r>
        <w:rPr>
          <w:rFonts w:hint="eastAsia" w:ascii="宋体" w:hAnsi="宋体"/>
          <w:bCs/>
          <w:color w:val="000000"/>
          <w:sz w:val="24"/>
          <w:shd w:val="clear" w:color="auto" w:fill="FFFFFF"/>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3F6A6D4C">
      <w:pPr>
        <w:spacing w:line="360" w:lineRule="auto"/>
        <w:ind w:firstLine="238"/>
        <w:outlineLvl w:val="1"/>
        <w:rPr>
          <w:rFonts w:hint="eastAsia" w:ascii="宋体" w:hAnsi="宋体"/>
          <w:b/>
          <w:color w:val="000000"/>
          <w:sz w:val="24"/>
        </w:rPr>
      </w:pPr>
      <w:bookmarkStart w:id="80" w:name="_Toc20134"/>
      <w:r>
        <w:rPr>
          <w:rFonts w:hint="eastAsia" w:ascii="宋体" w:hAnsi="宋体"/>
          <w:b/>
          <w:color w:val="000000"/>
          <w:sz w:val="24"/>
        </w:rPr>
        <w:t>（十八）政府采购合同融资</w:t>
      </w:r>
      <w:bookmarkEnd w:id="80"/>
    </w:p>
    <w:p w14:paraId="70EFC01E">
      <w:pPr>
        <w:spacing w:line="360" w:lineRule="auto"/>
        <w:ind w:firstLine="480"/>
        <w:rPr>
          <w:rFonts w:hint="eastAsia" w:ascii="宋体" w:hAnsi="宋体"/>
          <w:bCs/>
          <w:color w:val="000000"/>
          <w:sz w:val="24"/>
          <w:shd w:val="clear" w:color="auto" w:fill="FFFFFF"/>
        </w:rPr>
      </w:pPr>
      <w:r>
        <w:rPr>
          <w:rFonts w:hint="eastAsia" w:ascii="宋体" w:hAnsi="宋体"/>
          <w:bCs/>
          <w:color w:val="000000"/>
          <w:sz w:val="24"/>
          <w:shd w:val="clear" w:color="auto" w:fill="FFFFFF"/>
        </w:rPr>
        <w:t>根据无锡市《关于开展政府采购合同融资工作的通知》（锡财购〔2020〕17号）要求：合同融资，是指参与政府采购的供应商，凭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38AA31FD">
      <w:pPr>
        <w:spacing w:line="360" w:lineRule="auto"/>
        <w:ind w:firstLine="480"/>
        <w:rPr>
          <w:rFonts w:hint="eastAsia" w:ascii="宋体" w:hAnsi="宋体"/>
          <w:bCs/>
          <w:color w:val="000000"/>
          <w:sz w:val="24"/>
          <w:shd w:val="clear" w:color="auto" w:fill="FFFFFF"/>
        </w:rPr>
      </w:pPr>
      <w:r>
        <w:rPr>
          <w:rFonts w:hint="eastAsia" w:ascii="宋体" w:hAnsi="宋体"/>
          <w:bCs/>
          <w:color w:val="000000"/>
          <w:sz w:val="24"/>
          <w:shd w:val="clear" w:color="auto" w:fill="FFFFFF"/>
        </w:rPr>
        <w:t>中标、成交供应商可根据自身情况，自行决定是否选择采用合同融资形式，在无锡政府采购网——政采贷专栏提供的银行名录内自主选择合作银行。</w:t>
      </w:r>
    </w:p>
    <w:p w14:paraId="744C90BF">
      <w:pPr>
        <w:jc w:val="center"/>
        <w:outlineLvl w:val="0"/>
        <w:rPr>
          <w:rStyle w:val="197"/>
          <w:color w:val="000000"/>
        </w:rPr>
      </w:pPr>
      <w:r>
        <w:rPr>
          <w:rFonts w:ascii="宋体" w:hAnsi="宋体"/>
          <w:b/>
          <w:color w:val="000000"/>
          <w:sz w:val="24"/>
          <w:shd w:val="clear" w:color="auto" w:fill="FFFFFF"/>
        </w:rPr>
        <w:br w:type="page" w:clear="all"/>
      </w:r>
      <w:bookmarkStart w:id="81" w:name="_Toc229145755"/>
      <w:bookmarkStart w:id="82" w:name="_Toc19146"/>
      <w:r>
        <w:rPr>
          <w:rStyle w:val="197"/>
          <w:rFonts w:hint="eastAsia"/>
          <w:color w:val="000000"/>
        </w:rPr>
        <w:t>第三部分. 采购需求</w:t>
      </w:r>
      <w:bookmarkEnd w:id="81"/>
    </w:p>
    <w:bookmarkEnd w:id="82"/>
    <w:p w14:paraId="3859E76C">
      <w:pPr>
        <w:spacing w:line="360" w:lineRule="auto"/>
        <w:ind w:firstLine="238"/>
        <w:outlineLvl w:val="1"/>
        <w:rPr>
          <w:rFonts w:hint="eastAsia" w:ascii="宋体" w:hAnsi="宋体"/>
          <w:b/>
          <w:color w:val="000000"/>
          <w:sz w:val="24"/>
        </w:rPr>
      </w:pPr>
      <w:bookmarkStart w:id="83" w:name="_Toc245033596"/>
      <w:r>
        <w:rPr>
          <w:rFonts w:hint="eastAsia" w:ascii="宋体" w:hAnsi="宋体"/>
          <w:b/>
          <w:color w:val="000000"/>
          <w:sz w:val="24"/>
        </w:rPr>
        <w:t>一、采购标的需实现的功能或者目标，以及为落实政府采购政策需满足的要求：</w:t>
      </w:r>
    </w:p>
    <w:p w14:paraId="6C0FF3C5">
      <w:pPr>
        <w:spacing w:line="360" w:lineRule="auto"/>
        <w:ind w:firstLine="480"/>
        <w:rPr>
          <w:rFonts w:hint="eastAsia" w:ascii="宋体" w:hAnsi="宋体" w:cs="Arial"/>
          <w:color w:val="000000"/>
          <w:sz w:val="24"/>
        </w:rPr>
      </w:pPr>
      <w:r>
        <w:rPr>
          <w:rFonts w:hint="eastAsia" w:ascii="宋体" w:hAnsi="宋体" w:cs="Arial"/>
          <w:color w:val="000000"/>
          <w:sz w:val="24"/>
        </w:rPr>
        <w:t>1.采购标的需实现的功能或者目标：</w:t>
      </w:r>
    </w:p>
    <w:p w14:paraId="3B07CF18">
      <w:pPr>
        <w:widowControl/>
        <w:topLinePunct/>
        <w:spacing w:line="360" w:lineRule="auto"/>
        <w:ind w:firstLine="420" w:firstLineChars="175"/>
        <w:jc w:val="left"/>
        <w:rPr>
          <w:rFonts w:hint="eastAsia" w:ascii="宋体" w:hAnsi="宋体" w:cs="Arial"/>
          <w:sz w:val="24"/>
        </w:rPr>
      </w:pPr>
      <w:r>
        <w:rPr>
          <w:rFonts w:hint="eastAsia" w:ascii="宋体" w:hAnsi="宋体" w:cs="Arial"/>
          <w:sz w:val="24"/>
        </w:rPr>
        <w:t>由于市政设施服务需要，需对无锡市市级应急城市道路、桥梁、隧道的应急抢险项目进行招标。本项目的招标范围为《市政府办公室关于转发市市政园林局无锡市市级市政应急抢险工程管理办法的通知》（锡政办发〔2016〕202号）、《关于进一步明确大中修和应急抢修工作有关事项的通知》（锡政园综〔2019〕20号）中明确的全部应急抢修工程，包括：城市道路、桥梁、隧道等应急抢险工程。</w:t>
      </w:r>
    </w:p>
    <w:p w14:paraId="35A08F61">
      <w:pPr>
        <w:widowControl/>
        <w:spacing w:line="360" w:lineRule="auto"/>
        <w:ind w:firstLine="480"/>
        <w:rPr>
          <w:rFonts w:hint="eastAsia" w:ascii="宋体" w:hAnsi="宋体" w:cs="Arial"/>
          <w:color w:val="000000"/>
          <w:sz w:val="24"/>
        </w:rPr>
      </w:pPr>
      <w:r>
        <w:rPr>
          <w:rFonts w:hint="eastAsia" w:ascii="宋体" w:hAnsi="宋体" w:cs="Arial"/>
          <w:color w:val="000000"/>
          <w:sz w:val="24"/>
        </w:rPr>
        <w:t>2.为落实政府采购政策需满足的要求：本项目专门面向中小微企业。</w:t>
      </w:r>
    </w:p>
    <w:p w14:paraId="6BA956E6">
      <w:pPr>
        <w:spacing w:line="360" w:lineRule="auto"/>
        <w:ind w:firstLine="238"/>
        <w:outlineLvl w:val="1"/>
        <w:rPr>
          <w:rFonts w:hint="eastAsia" w:ascii="宋体" w:hAnsi="宋体"/>
          <w:b/>
          <w:color w:val="000000"/>
          <w:sz w:val="24"/>
        </w:rPr>
      </w:pPr>
      <w:r>
        <w:rPr>
          <w:rFonts w:hint="eastAsia" w:ascii="宋体" w:hAnsi="宋体"/>
          <w:b/>
          <w:color w:val="000000"/>
          <w:sz w:val="24"/>
        </w:rPr>
        <w:t>二、本项目需执行的国家相关标准、行业标准、地方标准或者其他标准、规范：</w:t>
      </w:r>
    </w:p>
    <w:p w14:paraId="5A77AD83">
      <w:pPr>
        <w:spacing w:line="360" w:lineRule="auto"/>
        <w:ind w:firstLine="480" w:firstLineChars="200"/>
        <w:jc w:val="left"/>
        <w:rPr>
          <w:rFonts w:hint="eastAsia" w:ascii="宋体" w:hAnsi="宋体"/>
          <w:kern w:val="2"/>
          <w:sz w:val="24"/>
        </w:rPr>
      </w:pPr>
      <w:r>
        <w:rPr>
          <w:rFonts w:hint="eastAsia" w:ascii="宋体" w:hAnsi="宋体"/>
          <w:kern w:val="2"/>
          <w:sz w:val="24"/>
        </w:rPr>
        <w:t>《城市道路交通工程项目规范》（</w:t>
      </w:r>
      <w:r>
        <w:rPr>
          <w:rFonts w:ascii="宋体" w:hAnsi="宋体"/>
          <w:kern w:val="2"/>
          <w:sz w:val="24"/>
        </w:rPr>
        <w:t>GB 55011-2021</w:t>
      </w:r>
      <w:r>
        <w:rPr>
          <w:rFonts w:hint="eastAsia" w:ascii="宋体" w:hAnsi="宋体"/>
          <w:kern w:val="2"/>
          <w:sz w:val="24"/>
        </w:rPr>
        <w:t>）</w:t>
      </w:r>
    </w:p>
    <w:p w14:paraId="3C487373">
      <w:pPr>
        <w:spacing w:line="360" w:lineRule="auto"/>
        <w:ind w:firstLine="480" w:firstLineChars="200"/>
        <w:jc w:val="left"/>
        <w:rPr>
          <w:rFonts w:hint="eastAsia" w:ascii="宋体" w:hAnsi="宋体"/>
          <w:kern w:val="2"/>
          <w:sz w:val="24"/>
        </w:rPr>
      </w:pPr>
      <w:r>
        <w:rPr>
          <w:rFonts w:hint="eastAsia" w:ascii="宋体" w:hAnsi="宋体"/>
          <w:kern w:val="2"/>
          <w:sz w:val="24"/>
        </w:rPr>
        <w:t>《城镇道路养护技术规范》（</w:t>
      </w:r>
      <w:r>
        <w:rPr>
          <w:rFonts w:ascii="宋体" w:hAnsi="宋体"/>
          <w:kern w:val="2"/>
          <w:sz w:val="24"/>
        </w:rPr>
        <w:t>CJJ 36-2016</w:t>
      </w:r>
      <w:r>
        <w:rPr>
          <w:rFonts w:hint="eastAsia" w:ascii="宋体" w:hAnsi="宋体"/>
          <w:kern w:val="2"/>
          <w:sz w:val="24"/>
        </w:rPr>
        <w:t>）</w:t>
      </w:r>
    </w:p>
    <w:p w14:paraId="4281DC18">
      <w:pPr>
        <w:spacing w:line="360" w:lineRule="auto"/>
        <w:ind w:firstLine="480" w:firstLineChars="200"/>
        <w:jc w:val="left"/>
        <w:rPr>
          <w:rFonts w:hint="eastAsia" w:ascii="宋体" w:hAnsi="宋体"/>
          <w:kern w:val="2"/>
          <w:sz w:val="24"/>
        </w:rPr>
      </w:pPr>
      <w:r>
        <w:rPr>
          <w:rFonts w:hint="eastAsia" w:ascii="宋体" w:hAnsi="宋体"/>
          <w:kern w:val="2"/>
          <w:sz w:val="24"/>
        </w:rPr>
        <w:t>《透水路面砖和透水路面板》（</w:t>
      </w:r>
      <w:r>
        <w:rPr>
          <w:rFonts w:ascii="宋体" w:hAnsi="宋体"/>
          <w:kern w:val="2"/>
          <w:sz w:val="24"/>
        </w:rPr>
        <w:t>GB/T 25993-2010</w:t>
      </w:r>
      <w:r>
        <w:rPr>
          <w:rFonts w:hint="eastAsia" w:ascii="宋体" w:hAnsi="宋体"/>
          <w:kern w:val="2"/>
          <w:sz w:val="24"/>
        </w:rPr>
        <w:t>）</w:t>
      </w:r>
    </w:p>
    <w:p w14:paraId="0AE54BFB">
      <w:pPr>
        <w:spacing w:line="360" w:lineRule="auto"/>
        <w:ind w:firstLine="480" w:firstLineChars="200"/>
        <w:jc w:val="left"/>
        <w:rPr>
          <w:rFonts w:hint="eastAsia" w:ascii="宋体" w:hAnsi="宋体"/>
          <w:kern w:val="2"/>
          <w:sz w:val="24"/>
        </w:rPr>
      </w:pPr>
      <w:r>
        <w:rPr>
          <w:rFonts w:hint="eastAsia" w:ascii="宋体" w:hAnsi="宋体"/>
          <w:kern w:val="2"/>
          <w:sz w:val="24"/>
        </w:rPr>
        <w:t>《混凝土路面砖》（</w:t>
      </w:r>
      <w:r>
        <w:rPr>
          <w:rFonts w:ascii="宋体" w:hAnsi="宋体"/>
          <w:kern w:val="2"/>
          <w:sz w:val="24"/>
        </w:rPr>
        <w:t>GB 28635-2012</w:t>
      </w:r>
      <w:r>
        <w:rPr>
          <w:rFonts w:hint="eastAsia" w:ascii="宋体" w:hAnsi="宋体"/>
          <w:kern w:val="2"/>
          <w:sz w:val="24"/>
        </w:rPr>
        <w:t>）</w:t>
      </w:r>
    </w:p>
    <w:p w14:paraId="19A085B2">
      <w:pPr>
        <w:spacing w:line="360" w:lineRule="auto"/>
        <w:ind w:firstLine="480" w:firstLineChars="200"/>
        <w:jc w:val="left"/>
        <w:rPr>
          <w:rFonts w:hint="eastAsia" w:ascii="宋体" w:hAnsi="宋体"/>
          <w:kern w:val="2"/>
          <w:sz w:val="24"/>
        </w:rPr>
      </w:pPr>
      <w:r>
        <w:rPr>
          <w:rFonts w:hint="eastAsia" w:ascii="宋体" w:hAnsi="宋体"/>
          <w:kern w:val="2"/>
          <w:sz w:val="24"/>
        </w:rPr>
        <w:t>《透水砖路面技术规程》（CJJ/T188-2012）</w:t>
      </w:r>
    </w:p>
    <w:p w14:paraId="3E35C944">
      <w:pPr>
        <w:spacing w:line="360" w:lineRule="auto"/>
        <w:ind w:firstLine="480" w:firstLineChars="200"/>
        <w:jc w:val="left"/>
        <w:rPr>
          <w:rFonts w:hint="eastAsia" w:ascii="宋体" w:hAnsi="宋体"/>
          <w:kern w:val="2"/>
          <w:sz w:val="24"/>
        </w:rPr>
      </w:pPr>
      <w:r>
        <w:rPr>
          <w:rFonts w:hint="eastAsia" w:ascii="宋体" w:hAnsi="宋体"/>
          <w:kern w:val="2"/>
          <w:sz w:val="24"/>
        </w:rPr>
        <w:t>《混凝土路缘石》（</w:t>
      </w:r>
      <w:r>
        <w:rPr>
          <w:rFonts w:ascii="宋体" w:hAnsi="宋体"/>
          <w:kern w:val="2"/>
          <w:sz w:val="24"/>
        </w:rPr>
        <w:t>JC</w:t>
      </w:r>
      <w:r>
        <w:rPr>
          <w:rFonts w:hint="eastAsia" w:ascii="宋体" w:hAnsi="宋体"/>
          <w:kern w:val="2"/>
          <w:sz w:val="24"/>
        </w:rPr>
        <w:t>T</w:t>
      </w:r>
      <w:r>
        <w:rPr>
          <w:rFonts w:ascii="宋体" w:hAnsi="宋体"/>
          <w:kern w:val="2"/>
          <w:sz w:val="24"/>
        </w:rPr>
        <w:t>899-2016</w:t>
      </w:r>
      <w:r>
        <w:rPr>
          <w:rFonts w:hint="eastAsia" w:ascii="宋体" w:hAnsi="宋体"/>
          <w:kern w:val="2"/>
          <w:sz w:val="24"/>
        </w:rPr>
        <w:t>）</w:t>
      </w:r>
    </w:p>
    <w:p w14:paraId="30771A1C">
      <w:pPr>
        <w:spacing w:line="360" w:lineRule="auto"/>
        <w:ind w:firstLine="480" w:firstLineChars="200"/>
        <w:jc w:val="left"/>
        <w:rPr>
          <w:rFonts w:hint="eastAsia" w:ascii="宋体" w:hAnsi="宋体"/>
          <w:kern w:val="2"/>
          <w:sz w:val="24"/>
        </w:rPr>
      </w:pPr>
      <w:r>
        <w:rPr>
          <w:rFonts w:hint="eastAsia" w:ascii="宋体" w:hAnsi="宋体"/>
          <w:kern w:val="2"/>
          <w:sz w:val="24"/>
        </w:rPr>
        <w:t>《道路交通标志和标线》（</w:t>
      </w:r>
      <w:r>
        <w:rPr>
          <w:rFonts w:ascii="宋体" w:hAnsi="宋体"/>
          <w:kern w:val="2"/>
          <w:sz w:val="24"/>
        </w:rPr>
        <w:t>GB 5768.</w:t>
      </w:r>
      <w:r>
        <w:rPr>
          <w:rFonts w:hint="eastAsia" w:ascii="宋体" w:hAnsi="宋体"/>
          <w:kern w:val="2"/>
          <w:sz w:val="24"/>
        </w:rPr>
        <w:t>2</w:t>
      </w:r>
      <w:r>
        <w:rPr>
          <w:rFonts w:ascii="宋体" w:hAnsi="宋体"/>
          <w:kern w:val="2"/>
          <w:sz w:val="24"/>
        </w:rPr>
        <w:t>-</w:t>
      </w:r>
      <w:r>
        <w:rPr>
          <w:rFonts w:hint="eastAsia" w:ascii="宋体" w:hAnsi="宋体"/>
          <w:kern w:val="2"/>
          <w:sz w:val="24"/>
        </w:rPr>
        <w:t>2022）</w:t>
      </w:r>
    </w:p>
    <w:p w14:paraId="643166EE">
      <w:pPr>
        <w:spacing w:line="360" w:lineRule="auto"/>
        <w:ind w:firstLine="424" w:firstLineChars="177"/>
        <w:jc w:val="left"/>
        <w:rPr>
          <w:rFonts w:hint="eastAsia" w:ascii="宋体" w:hAnsi="宋体"/>
          <w:bCs/>
          <w:kern w:val="2"/>
          <w:sz w:val="24"/>
        </w:rPr>
      </w:pPr>
      <w:r>
        <w:rPr>
          <w:rFonts w:hint="eastAsia" w:ascii="宋体" w:hAnsi="宋体"/>
          <w:bCs/>
          <w:kern w:val="2"/>
          <w:sz w:val="24"/>
        </w:rPr>
        <w:t>《城镇道路工程施工与质量验收规范》（CJJ 1-2008）</w:t>
      </w:r>
    </w:p>
    <w:p w14:paraId="5646B298">
      <w:pPr>
        <w:spacing w:line="360" w:lineRule="auto"/>
        <w:ind w:firstLine="424" w:firstLineChars="177"/>
        <w:jc w:val="left"/>
        <w:rPr>
          <w:rFonts w:hint="eastAsia" w:ascii="宋体" w:hAnsi="宋体"/>
          <w:bCs/>
          <w:kern w:val="2"/>
          <w:sz w:val="24"/>
        </w:rPr>
      </w:pPr>
      <w:r>
        <w:rPr>
          <w:rFonts w:hint="eastAsia" w:ascii="宋体" w:hAnsi="宋体"/>
          <w:bCs/>
          <w:kern w:val="2"/>
          <w:sz w:val="24"/>
        </w:rPr>
        <w:t>《公路沥青路面施工技术规范》（JTG F40-2004）</w:t>
      </w:r>
    </w:p>
    <w:p w14:paraId="713E4DE7">
      <w:pPr>
        <w:spacing w:line="360" w:lineRule="auto"/>
        <w:ind w:firstLine="424" w:firstLineChars="177"/>
        <w:jc w:val="left"/>
        <w:rPr>
          <w:rFonts w:hint="eastAsia" w:ascii="宋体" w:hAnsi="宋体"/>
          <w:bCs/>
          <w:kern w:val="2"/>
          <w:sz w:val="24"/>
        </w:rPr>
      </w:pPr>
      <w:r>
        <w:rPr>
          <w:rFonts w:hint="eastAsia" w:ascii="宋体" w:hAnsi="宋体"/>
          <w:bCs/>
          <w:kern w:val="2"/>
          <w:sz w:val="24"/>
        </w:rPr>
        <w:t>《公路路面基层施工技术细则》（JTG/T F20-2015）</w:t>
      </w:r>
    </w:p>
    <w:p w14:paraId="7E3F8B34">
      <w:pPr>
        <w:spacing w:line="360" w:lineRule="auto"/>
        <w:ind w:firstLine="424" w:firstLineChars="177"/>
        <w:jc w:val="left"/>
        <w:rPr>
          <w:rFonts w:hint="eastAsia" w:ascii="宋体" w:hAnsi="宋体"/>
          <w:bCs/>
          <w:kern w:val="2"/>
          <w:sz w:val="24"/>
        </w:rPr>
      </w:pPr>
      <w:r>
        <w:rPr>
          <w:rFonts w:hint="eastAsia" w:ascii="宋体" w:hAnsi="宋体"/>
          <w:bCs/>
          <w:kern w:val="2"/>
          <w:sz w:val="24"/>
        </w:rPr>
        <w:t>《公路路基施工技术规范》（JTG/T 3610-2019）</w:t>
      </w:r>
    </w:p>
    <w:p w14:paraId="66CC467F">
      <w:pPr>
        <w:spacing w:line="360" w:lineRule="auto"/>
        <w:ind w:firstLine="424" w:firstLineChars="177"/>
        <w:jc w:val="left"/>
        <w:rPr>
          <w:rFonts w:hint="eastAsia" w:ascii="宋体" w:hAnsi="宋体"/>
          <w:bCs/>
          <w:kern w:val="2"/>
          <w:sz w:val="24"/>
        </w:rPr>
      </w:pPr>
      <w:r>
        <w:rPr>
          <w:rFonts w:hint="eastAsia" w:ascii="宋体" w:hAnsi="宋体"/>
          <w:bCs/>
          <w:kern w:val="2"/>
          <w:sz w:val="24"/>
        </w:rPr>
        <w:t>《城市道路-沥青路面》（15MR201）</w:t>
      </w:r>
    </w:p>
    <w:p w14:paraId="45B952AC">
      <w:pPr>
        <w:spacing w:line="360" w:lineRule="auto"/>
        <w:ind w:firstLine="424" w:firstLineChars="177"/>
        <w:jc w:val="left"/>
        <w:rPr>
          <w:rFonts w:hint="eastAsia" w:ascii="宋体" w:hAnsi="宋体"/>
          <w:bCs/>
          <w:kern w:val="2"/>
          <w:sz w:val="24"/>
        </w:rPr>
      </w:pPr>
      <w:r>
        <w:rPr>
          <w:rFonts w:hint="eastAsia" w:ascii="宋体" w:hAnsi="宋体"/>
          <w:bCs/>
          <w:kern w:val="2"/>
          <w:sz w:val="24"/>
        </w:rPr>
        <w:t>《公路土工合成材料应用技术规范》（JTG/T D32-2012）</w:t>
      </w:r>
    </w:p>
    <w:p w14:paraId="71A576D5">
      <w:pPr>
        <w:tabs>
          <w:tab w:val="left" w:pos="5667"/>
        </w:tabs>
        <w:spacing w:line="360" w:lineRule="auto"/>
        <w:ind w:firstLine="424" w:firstLineChars="177"/>
        <w:jc w:val="left"/>
        <w:rPr>
          <w:rFonts w:hint="eastAsia" w:ascii="宋体" w:hAnsi="宋体"/>
          <w:bCs/>
          <w:kern w:val="2"/>
          <w:sz w:val="24"/>
        </w:rPr>
      </w:pPr>
      <w:r>
        <w:rPr>
          <w:rFonts w:hint="eastAsia" w:ascii="宋体" w:hAnsi="宋体"/>
          <w:bCs/>
          <w:kern w:val="2"/>
          <w:sz w:val="24"/>
        </w:rPr>
        <w:t>《玻璃纤维土工格栅》（GB/T 21825-2008）</w:t>
      </w:r>
    </w:p>
    <w:p w14:paraId="73CCCE39">
      <w:pPr>
        <w:spacing w:line="360" w:lineRule="auto"/>
        <w:ind w:firstLine="424" w:firstLineChars="177"/>
        <w:jc w:val="left"/>
        <w:rPr>
          <w:rFonts w:hint="eastAsia" w:ascii="宋体" w:hAnsi="宋体"/>
          <w:bCs/>
          <w:kern w:val="2"/>
          <w:sz w:val="24"/>
        </w:rPr>
      </w:pPr>
      <w:r>
        <w:rPr>
          <w:rFonts w:hint="eastAsia" w:ascii="宋体" w:hAnsi="宋体"/>
          <w:bCs/>
          <w:kern w:val="2"/>
          <w:sz w:val="24"/>
        </w:rPr>
        <w:t>《交通工程土工合成材料-土工格栅》（JT/T 480-2005）</w:t>
      </w:r>
    </w:p>
    <w:p w14:paraId="131062DC">
      <w:pPr>
        <w:spacing w:line="360" w:lineRule="auto"/>
        <w:ind w:firstLine="424" w:firstLineChars="177"/>
        <w:jc w:val="left"/>
        <w:rPr>
          <w:rFonts w:hint="eastAsia" w:ascii="宋体" w:hAnsi="宋体"/>
          <w:bCs/>
          <w:kern w:val="2"/>
          <w:sz w:val="24"/>
        </w:rPr>
      </w:pPr>
      <w:r>
        <w:rPr>
          <w:rFonts w:hint="eastAsia" w:ascii="宋体" w:hAnsi="宋体"/>
          <w:bCs/>
          <w:kern w:val="2"/>
          <w:sz w:val="24"/>
        </w:rPr>
        <w:t>《声屏障结构技术标准》（GB/T51335-2018）</w:t>
      </w:r>
    </w:p>
    <w:p w14:paraId="76AD5907">
      <w:pPr>
        <w:spacing w:line="360" w:lineRule="auto"/>
        <w:ind w:firstLine="424" w:firstLineChars="177"/>
        <w:jc w:val="left"/>
        <w:rPr>
          <w:rFonts w:hint="eastAsia" w:ascii="宋体" w:hAnsi="宋体"/>
          <w:bCs/>
          <w:kern w:val="2"/>
          <w:sz w:val="24"/>
        </w:rPr>
      </w:pPr>
      <w:r>
        <w:rPr>
          <w:rFonts w:hint="eastAsia" w:ascii="宋体" w:hAnsi="宋体"/>
          <w:bCs/>
          <w:kern w:val="2"/>
          <w:sz w:val="24"/>
        </w:rPr>
        <w:t>《道路声屏障结构技术规范》（DG/TJ08-2086-2011）</w:t>
      </w:r>
    </w:p>
    <w:p w14:paraId="733D49D7">
      <w:pPr>
        <w:spacing w:line="360" w:lineRule="auto"/>
        <w:ind w:firstLine="424" w:firstLineChars="177"/>
        <w:jc w:val="left"/>
        <w:rPr>
          <w:rFonts w:hint="eastAsia" w:ascii="宋体" w:hAnsi="宋体"/>
          <w:bCs/>
          <w:kern w:val="2"/>
          <w:sz w:val="24"/>
        </w:rPr>
      </w:pPr>
      <w:r>
        <w:rPr>
          <w:rFonts w:hint="eastAsia" w:ascii="宋体" w:hAnsi="宋体"/>
          <w:bCs/>
          <w:kern w:val="2"/>
          <w:sz w:val="24"/>
        </w:rPr>
        <w:t>《声环境质量标准》 （GB3096-2008）</w:t>
      </w:r>
    </w:p>
    <w:p w14:paraId="1146B751">
      <w:pPr>
        <w:spacing w:line="360" w:lineRule="auto"/>
        <w:ind w:firstLine="424" w:firstLineChars="177"/>
        <w:jc w:val="left"/>
        <w:rPr>
          <w:rFonts w:hint="eastAsia" w:ascii="宋体" w:hAnsi="宋体"/>
          <w:bCs/>
          <w:kern w:val="2"/>
          <w:sz w:val="24"/>
        </w:rPr>
      </w:pPr>
      <w:r>
        <w:rPr>
          <w:rFonts w:hint="eastAsia" w:ascii="宋体" w:hAnsi="宋体"/>
          <w:bCs/>
          <w:kern w:val="2"/>
          <w:sz w:val="24"/>
        </w:rPr>
        <w:t>《建筑结构荷载规范》（GB50009-2012）</w:t>
      </w:r>
    </w:p>
    <w:p w14:paraId="60F35BCA">
      <w:pPr>
        <w:spacing w:line="360" w:lineRule="auto"/>
        <w:ind w:firstLine="424" w:firstLineChars="177"/>
        <w:jc w:val="left"/>
        <w:rPr>
          <w:rFonts w:hint="eastAsia" w:ascii="宋体" w:hAnsi="宋体"/>
          <w:bCs/>
          <w:kern w:val="2"/>
          <w:sz w:val="24"/>
        </w:rPr>
      </w:pPr>
      <w:r>
        <w:rPr>
          <w:rFonts w:hint="eastAsia" w:ascii="宋体" w:hAnsi="宋体"/>
          <w:bCs/>
          <w:kern w:val="2"/>
          <w:sz w:val="24"/>
        </w:rPr>
        <w:t>《钢结构工程施工规范》（GB50755-2012）</w:t>
      </w:r>
    </w:p>
    <w:p w14:paraId="73154B84">
      <w:pPr>
        <w:spacing w:line="360" w:lineRule="auto"/>
        <w:ind w:firstLine="424" w:firstLineChars="177"/>
        <w:jc w:val="left"/>
        <w:rPr>
          <w:rFonts w:hint="eastAsia" w:ascii="宋体" w:hAnsi="宋体"/>
          <w:bCs/>
          <w:kern w:val="2"/>
          <w:sz w:val="24"/>
        </w:rPr>
      </w:pPr>
      <w:r>
        <w:rPr>
          <w:rFonts w:hint="eastAsia" w:ascii="宋体" w:hAnsi="宋体"/>
          <w:bCs/>
          <w:kern w:val="2"/>
          <w:sz w:val="24"/>
        </w:rPr>
        <w:t>《钢结构工程施工质量验收标准》（50205-2020）</w:t>
      </w:r>
    </w:p>
    <w:p w14:paraId="12FEFFD1">
      <w:pPr>
        <w:spacing w:line="360" w:lineRule="auto"/>
        <w:ind w:firstLine="424" w:firstLineChars="177"/>
        <w:jc w:val="left"/>
        <w:rPr>
          <w:rFonts w:hint="eastAsia" w:ascii="宋体" w:hAnsi="宋体"/>
          <w:bCs/>
          <w:kern w:val="2"/>
          <w:sz w:val="24"/>
        </w:rPr>
      </w:pPr>
      <w:r>
        <w:rPr>
          <w:rFonts w:hint="eastAsia" w:ascii="宋体" w:hAnsi="宋体"/>
          <w:bCs/>
          <w:kern w:val="2"/>
          <w:sz w:val="24"/>
        </w:rPr>
        <w:t>《热轧H型钢和剖分T型钢》（GB/T11263-2017）</w:t>
      </w:r>
    </w:p>
    <w:p w14:paraId="5BA8A7F3">
      <w:pPr>
        <w:spacing w:line="360" w:lineRule="auto"/>
        <w:ind w:firstLine="424" w:firstLineChars="177"/>
        <w:jc w:val="left"/>
        <w:rPr>
          <w:rFonts w:hint="eastAsia" w:ascii="宋体" w:hAnsi="宋体"/>
          <w:bCs/>
          <w:kern w:val="2"/>
          <w:sz w:val="24"/>
        </w:rPr>
      </w:pPr>
      <w:r>
        <w:rPr>
          <w:rFonts w:hint="eastAsia" w:ascii="宋体" w:hAnsi="宋体"/>
          <w:bCs/>
          <w:kern w:val="2"/>
          <w:sz w:val="24"/>
        </w:rPr>
        <w:t>《铝合金建筑型材 第1部分：基材》（GB/T 15763.1-2017）</w:t>
      </w:r>
    </w:p>
    <w:p w14:paraId="704009DD">
      <w:pPr>
        <w:spacing w:line="360" w:lineRule="auto"/>
        <w:ind w:firstLine="424" w:firstLineChars="177"/>
        <w:jc w:val="left"/>
        <w:rPr>
          <w:rFonts w:hint="eastAsia" w:ascii="宋体" w:hAnsi="宋体"/>
          <w:bCs/>
          <w:kern w:val="2"/>
          <w:sz w:val="24"/>
        </w:rPr>
      </w:pPr>
      <w:r>
        <w:rPr>
          <w:rFonts w:hint="eastAsia" w:ascii="宋体" w:hAnsi="宋体"/>
          <w:bCs/>
          <w:kern w:val="2"/>
          <w:sz w:val="24"/>
        </w:rPr>
        <w:t>《建筑用安全玻璃 第2部分：钢化玻璃》（GB/T 15763.2-2005）</w:t>
      </w:r>
    </w:p>
    <w:p w14:paraId="63C75566">
      <w:pPr>
        <w:spacing w:line="360" w:lineRule="auto"/>
        <w:ind w:firstLine="424" w:firstLineChars="177"/>
        <w:jc w:val="left"/>
        <w:rPr>
          <w:rFonts w:hint="eastAsia" w:ascii="宋体" w:hAnsi="宋体"/>
          <w:bCs/>
          <w:kern w:val="2"/>
          <w:sz w:val="24"/>
        </w:rPr>
      </w:pPr>
      <w:r>
        <w:rPr>
          <w:rFonts w:hint="eastAsia" w:ascii="宋体" w:hAnsi="宋体"/>
          <w:bCs/>
          <w:kern w:val="2"/>
          <w:sz w:val="24"/>
        </w:rPr>
        <w:t>《建筑用安全玻璃 第3部分：夹层玻璃》（GB/T 15763.3-2009）</w:t>
      </w:r>
    </w:p>
    <w:p w14:paraId="71241C78">
      <w:pPr>
        <w:spacing w:line="360" w:lineRule="auto"/>
        <w:ind w:firstLine="424" w:firstLineChars="177"/>
        <w:jc w:val="left"/>
        <w:rPr>
          <w:rFonts w:hint="eastAsia" w:ascii="宋体" w:hAnsi="宋体"/>
          <w:bCs/>
          <w:kern w:val="2"/>
          <w:sz w:val="24"/>
        </w:rPr>
      </w:pPr>
      <w:r>
        <w:rPr>
          <w:rFonts w:hint="eastAsia" w:ascii="宋体" w:hAnsi="宋体"/>
          <w:bCs/>
          <w:kern w:val="2"/>
          <w:sz w:val="24"/>
        </w:rPr>
        <w:t>《钢丝绳通用技术条件》（GB/T 20118-2017）</w:t>
      </w:r>
    </w:p>
    <w:p w14:paraId="11650F73">
      <w:pPr>
        <w:spacing w:line="360" w:lineRule="auto"/>
        <w:ind w:firstLine="424" w:firstLineChars="177"/>
        <w:jc w:val="left"/>
        <w:rPr>
          <w:rFonts w:hint="eastAsia" w:ascii="宋体" w:hAnsi="宋体"/>
          <w:bCs/>
          <w:kern w:val="2"/>
          <w:sz w:val="24"/>
        </w:rPr>
      </w:pPr>
      <w:r>
        <w:rPr>
          <w:rFonts w:hint="eastAsia" w:ascii="宋体" w:hAnsi="宋体"/>
          <w:bCs/>
          <w:kern w:val="2"/>
          <w:sz w:val="24"/>
        </w:rPr>
        <w:t>《公路交通工程钢构件防腐蚀技术条件》（GB/T 18226-2015）</w:t>
      </w:r>
    </w:p>
    <w:p w14:paraId="6D0E58F6">
      <w:pPr>
        <w:spacing w:line="360" w:lineRule="auto"/>
        <w:ind w:firstLine="424" w:firstLineChars="177"/>
        <w:jc w:val="left"/>
        <w:rPr>
          <w:rFonts w:hint="eastAsia" w:ascii="宋体" w:hAnsi="宋体"/>
          <w:bCs/>
          <w:kern w:val="2"/>
          <w:sz w:val="24"/>
        </w:rPr>
      </w:pPr>
      <w:r>
        <w:rPr>
          <w:rFonts w:hint="eastAsia" w:ascii="宋体" w:hAnsi="宋体"/>
          <w:bCs/>
          <w:kern w:val="2"/>
          <w:sz w:val="24"/>
        </w:rPr>
        <w:t>《城市桥梁结构加固技术规程》（CJJ/T 239-2016）</w:t>
      </w:r>
    </w:p>
    <w:p w14:paraId="5A77B952">
      <w:pPr>
        <w:spacing w:line="360" w:lineRule="auto"/>
        <w:ind w:firstLine="424" w:firstLineChars="177"/>
        <w:jc w:val="left"/>
        <w:rPr>
          <w:rFonts w:hint="eastAsia" w:ascii="宋体" w:hAnsi="宋体"/>
          <w:bCs/>
          <w:kern w:val="2"/>
          <w:sz w:val="24"/>
        </w:rPr>
      </w:pPr>
      <w:r>
        <w:rPr>
          <w:rFonts w:hint="eastAsia" w:ascii="宋体" w:hAnsi="宋体"/>
          <w:bCs/>
          <w:kern w:val="2"/>
          <w:sz w:val="24"/>
        </w:rPr>
        <w:t>《混凝土结构后锚固技术规程》（JGJ 145-2013）</w:t>
      </w:r>
    </w:p>
    <w:p w14:paraId="3E0D649E">
      <w:pPr>
        <w:spacing w:line="360" w:lineRule="auto"/>
        <w:ind w:firstLine="424" w:firstLineChars="177"/>
        <w:jc w:val="left"/>
        <w:rPr>
          <w:rFonts w:hint="eastAsia" w:ascii="宋体" w:hAnsi="宋体"/>
          <w:bCs/>
          <w:kern w:val="2"/>
          <w:sz w:val="24"/>
        </w:rPr>
      </w:pPr>
      <w:r>
        <w:rPr>
          <w:rFonts w:hint="eastAsia" w:ascii="宋体" w:hAnsi="宋体"/>
          <w:bCs/>
          <w:kern w:val="2"/>
          <w:sz w:val="24"/>
        </w:rPr>
        <w:t>《城市桥梁养护技术标准》（CJJ 99-2017）；</w:t>
      </w:r>
    </w:p>
    <w:p w14:paraId="22D9D578">
      <w:pPr>
        <w:spacing w:line="360" w:lineRule="auto"/>
        <w:ind w:firstLine="424" w:firstLineChars="177"/>
        <w:jc w:val="left"/>
        <w:rPr>
          <w:rFonts w:hint="eastAsia" w:ascii="宋体" w:hAnsi="宋体"/>
          <w:bCs/>
          <w:kern w:val="2"/>
          <w:sz w:val="24"/>
        </w:rPr>
      </w:pPr>
      <w:r>
        <w:rPr>
          <w:rFonts w:hint="eastAsia" w:ascii="宋体" w:hAnsi="宋体"/>
          <w:bCs/>
          <w:kern w:val="2"/>
          <w:sz w:val="24"/>
        </w:rPr>
        <w:t>《公路桥涵施工技术规范》</w:t>
      </w:r>
      <w:r>
        <w:rPr>
          <w:rFonts w:hint="eastAsia" w:ascii="宋体" w:hAnsi="宋体"/>
          <w:bCs/>
          <w:kern w:val="2"/>
          <w:sz w:val="24"/>
          <w:lang w:eastAsia="zh-CN"/>
        </w:rPr>
        <w:t>（</w:t>
      </w:r>
      <w:r>
        <w:rPr>
          <w:rFonts w:hint="eastAsia" w:ascii="宋体" w:hAnsi="宋体"/>
          <w:bCs/>
          <w:kern w:val="2"/>
          <w:sz w:val="24"/>
        </w:rPr>
        <w:t>JTG/T 3650-2020)</w:t>
      </w:r>
    </w:p>
    <w:p w14:paraId="19DF2ECB">
      <w:pPr>
        <w:spacing w:line="360" w:lineRule="auto"/>
        <w:ind w:firstLine="424" w:firstLineChars="177"/>
        <w:jc w:val="left"/>
        <w:rPr>
          <w:rFonts w:hint="eastAsia" w:ascii="宋体" w:hAnsi="宋体"/>
          <w:bCs/>
          <w:kern w:val="2"/>
          <w:sz w:val="24"/>
        </w:rPr>
      </w:pPr>
      <w:r>
        <w:rPr>
          <w:rFonts w:hint="eastAsia" w:ascii="宋体" w:hAnsi="宋体"/>
          <w:bCs/>
          <w:kern w:val="2"/>
          <w:sz w:val="24"/>
        </w:rPr>
        <w:t>《城市桥梁工程施工与质量验收规范》（CJJ2-2008）</w:t>
      </w:r>
    </w:p>
    <w:p w14:paraId="2212DF30">
      <w:pPr>
        <w:spacing w:line="360" w:lineRule="auto"/>
        <w:ind w:firstLine="424" w:firstLineChars="177"/>
        <w:jc w:val="left"/>
        <w:rPr>
          <w:rFonts w:hint="eastAsia" w:ascii="宋体" w:hAnsi="宋体"/>
          <w:bCs/>
          <w:kern w:val="2"/>
          <w:sz w:val="24"/>
        </w:rPr>
      </w:pPr>
      <w:r>
        <w:rPr>
          <w:rFonts w:hint="eastAsia" w:ascii="宋体" w:hAnsi="宋体"/>
          <w:bCs/>
          <w:kern w:val="2"/>
          <w:sz w:val="24"/>
        </w:rPr>
        <w:t>《混凝土结构工程施工质量验收规范》</w:t>
      </w:r>
      <w:r>
        <w:rPr>
          <w:rFonts w:hint="eastAsia" w:ascii="宋体" w:hAnsi="宋体"/>
          <w:bCs/>
          <w:kern w:val="2"/>
          <w:sz w:val="24"/>
          <w:lang w:eastAsia="zh-CN"/>
        </w:rPr>
        <w:t>（</w:t>
      </w:r>
      <w:r>
        <w:rPr>
          <w:rFonts w:hint="eastAsia" w:ascii="宋体" w:hAnsi="宋体"/>
          <w:bCs/>
          <w:kern w:val="2"/>
          <w:sz w:val="24"/>
        </w:rPr>
        <w:t>GB50204-2015)</w:t>
      </w:r>
    </w:p>
    <w:p w14:paraId="49090C2E">
      <w:pPr>
        <w:spacing w:line="360" w:lineRule="auto"/>
        <w:ind w:firstLine="424" w:firstLineChars="177"/>
        <w:jc w:val="left"/>
        <w:rPr>
          <w:rFonts w:hint="eastAsia" w:ascii="宋体" w:hAnsi="宋体"/>
          <w:bCs/>
          <w:kern w:val="2"/>
          <w:sz w:val="24"/>
        </w:rPr>
      </w:pPr>
      <w:r>
        <w:rPr>
          <w:rFonts w:hint="eastAsia" w:ascii="宋体" w:hAnsi="宋体"/>
          <w:bCs/>
          <w:kern w:val="2"/>
          <w:sz w:val="24"/>
        </w:rPr>
        <w:t>《钢结构焊接规范》（GB50661-2011）</w:t>
      </w:r>
    </w:p>
    <w:p w14:paraId="7B250F15">
      <w:pPr>
        <w:spacing w:line="360" w:lineRule="auto"/>
        <w:ind w:firstLine="424" w:firstLineChars="177"/>
        <w:jc w:val="left"/>
        <w:rPr>
          <w:rFonts w:hint="eastAsia" w:ascii="宋体" w:hAnsi="宋体"/>
          <w:bCs/>
          <w:kern w:val="2"/>
          <w:sz w:val="24"/>
        </w:rPr>
      </w:pPr>
      <w:r>
        <w:rPr>
          <w:rFonts w:hint="eastAsia" w:ascii="宋体" w:hAnsi="宋体"/>
          <w:bCs/>
          <w:kern w:val="2"/>
          <w:sz w:val="24"/>
        </w:rPr>
        <w:t>《公路桥梁用氟碳面漆》（JT/T 1168-2017）</w:t>
      </w:r>
    </w:p>
    <w:p w14:paraId="57C098AE">
      <w:pPr>
        <w:spacing w:line="360" w:lineRule="auto"/>
        <w:ind w:firstLine="424" w:firstLineChars="177"/>
        <w:jc w:val="left"/>
        <w:rPr>
          <w:rFonts w:hint="eastAsia" w:ascii="宋体" w:hAnsi="宋体"/>
          <w:bCs/>
          <w:kern w:val="2"/>
          <w:sz w:val="24"/>
        </w:rPr>
      </w:pPr>
      <w:r>
        <w:rPr>
          <w:rFonts w:hint="eastAsia" w:ascii="宋体" w:hAnsi="宋体"/>
          <w:bCs/>
          <w:kern w:val="2"/>
          <w:sz w:val="24"/>
        </w:rPr>
        <w:t>《混凝土桥梁结构表面涂层防腐技术条件》（JT/T 695-2007）</w:t>
      </w:r>
    </w:p>
    <w:p w14:paraId="12AE3563">
      <w:pPr>
        <w:spacing w:line="360" w:lineRule="auto"/>
        <w:ind w:firstLine="424" w:firstLineChars="177"/>
        <w:jc w:val="left"/>
        <w:rPr>
          <w:rFonts w:hint="eastAsia" w:ascii="宋体" w:hAnsi="宋体"/>
          <w:bCs/>
          <w:kern w:val="2"/>
          <w:sz w:val="24"/>
        </w:rPr>
      </w:pPr>
      <w:r>
        <w:rPr>
          <w:rFonts w:hint="eastAsia" w:ascii="宋体" w:hAnsi="宋体"/>
          <w:bCs/>
          <w:kern w:val="2"/>
          <w:sz w:val="24"/>
        </w:rPr>
        <w:t>《混凝土桥梁结构表面用防腐涂料》（JT/T 821-2011）</w:t>
      </w:r>
    </w:p>
    <w:p w14:paraId="4042D934">
      <w:pPr>
        <w:spacing w:line="360" w:lineRule="auto"/>
        <w:ind w:firstLine="424" w:firstLineChars="177"/>
        <w:jc w:val="left"/>
        <w:rPr>
          <w:rFonts w:hint="eastAsia" w:ascii="宋体" w:hAnsi="宋体"/>
          <w:bCs/>
          <w:kern w:val="2"/>
          <w:sz w:val="24"/>
        </w:rPr>
      </w:pPr>
      <w:r>
        <w:rPr>
          <w:rFonts w:hint="eastAsia" w:ascii="宋体" w:hAnsi="宋体"/>
          <w:bCs/>
          <w:kern w:val="2"/>
          <w:sz w:val="24"/>
        </w:rPr>
        <w:t>《水性环氧树脂防腐涂料》（HG/T 4759-2014）</w:t>
      </w:r>
    </w:p>
    <w:p w14:paraId="5F93693E">
      <w:pPr>
        <w:spacing w:line="360" w:lineRule="auto"/>
        <w:ind w:firstLine="424" w:firstLineChars="177"/>
        <w:jc w:val="left"/>
        <w:rPr>
          <w:rFonts w:hint="eastAsia" w:ascii="宋体" w:hAnsi="宋体"/>
          <w:bCs/>
          <w:kern w:val="2"/>
          <w:sz w:val="24"/>
        </w:rPr>
      </w:pPr>
      <w:r>
        <w:rPr>
          <w:rFonts w:hint="eastAsia" w:ascii="宋体" w:hAnsi="宋体"/>
          <w:bCs/>
          <w:kern w:val="2"/>
          <w:sz w:val="24"/>
        </w:rPr>
        <w:t>《环氧树脂防水涂料》（JC/T 2217-2014）</w:t>
      </w:r>
    </w:p>
    <w:p w14:paraId="3539690F">
      <w:pPr>
        <w:spacing w:line="360" w:lineRule="auto"/>
        <w:ind w:firstLine="424" w:firstLineChars="177"/>
        <w:jc w:val="left"/>
        <w:rPr>
          <w:rFonts w:hint="eastAsia" w:ascii="宋体" w:hAnsi="宋体"/>
          <w:bCs/>
          <w:kern w:val="2"/>
          <w:sz w:val="24"/>
        </w:rPr>
      </w:pPr>
      <w:r>
        <w:rPr>
          <w:rFonts w:hint="eastAsia" w:ascii="宋体" w:hAnsi="宋体"/>
          <w:bCs/>
          <w:kern w:val="2"/>
          <w:sz w:val="24"/>
        </w:rPr>
        <w:t>《建筑设计防火规范》（GB50016-2014）（2018年版）</w:t>
      </w:r>
    </w:p>
    <w:p w14:paraId="76802FC0">
      <w:pPr>
        <w:spacing w:line="360" w:lineRule="auto"/>
        <w:ind w:firstLine="424" w:firstLineChars="177"/>
        <w:jc w:val="left"/>
        <w:rPr>
          <w:rFonts w:hint="eastAsia" w:ascii="宋体" w:hAnsi="宋体"/>
          <w:bCs/>
          <w:kern w:val="2"/>
          <w:sz w:val="24"/>
        </w:rPr>
      </w:pPr>
      <w:r>
        <w:rPr>
          <w:rFonts w:hint="eastAsia" w:ascii="宋体" w:hAnsi="宋体"/>
          <w:bCs/>
          <w:kern w:val="2"/>
          <w:sz w:val="24"/>
        </w:rPr>
        <w:t>《建筑材料及制品燃烧性能分级》（GB 8624-2012）</w:t>
      </w:r>
    </w:p>
    <w:p w14:paraId="2EB4C7A5">
      <w:pPr>
        <w:spacing w:line="360" w:lineRule="auto"/>
        <w:ind w:firstLine="424" w:firstLineChars="177"/>
        <w:jc w:val="left"/>
        <w:rPr>
          <w:rFonts w:hint="eastAsia" w:ascii="宋体" w:hAnsi="宋体"/>
          <w:bCs/>
          <w:kern w:val="2"/>
          <w:sz w:val="24"/>
        </w:rPr>
      </w:pPr>
      <w:r>
        <w:rPr>
          <w:rFonts w:hint="eastAsia" w:ascii="宋体" w:hAnsi="宋体"/>
          <w:bCs/>
          <w:kern w:val="2"/>
          <w:sz w:val="24"/>
        </w:rPr>
        <w:t xml:space="preserve">《混凝土界面处理剂》（JCT 907-2018） </w:t>
      </w:r>
    </w:p>
    <w:p w14:paraId="685BD82F">
      <w:pPr>
        <w:spacing w:line="360" w:lineRule="auto"/>
        <w:ind w:firstLine="424" w:firstLineChars="177"/>
        <w:jc w:val="left"/>
        <w:rPr>
          <w:rFonts w:hint="eastAsia" w:ascii="宋体" w:hAnsi="宋体"/>
          <w:bCs/>
          <w:kern w:val="2"/>
          <w:sz w:val="24"/>
        </w:rPr>
      </w:pPr>
      <w:r>
        <w:rPr>
          <w:rFonts w:hint="eastAsia" w:ascii="宋体" w:hAnsi="宋体"/>
          <w:bCs/>
          <w:kern w:val="2"/>
          <w:sz w:val="24"/>
        </w:rPr>
        <w:t>《公路桥涵设计通用规范》（JTG D60-2015）</w:t>
      </w:r>
    </w:p>
    <w:p w14:paraId="26817BB6">
      <w:pPr>
        <w:spacing w:line="360" w:lineRule="auto"/>
        <w:ind w:firstLine="424" w:firstLineChars="177"/>
        <w:jc w:val="left"/>
        <w:rPr>
          <w:rFonts w:hint="eastAsia" w:ascii="宋体" w:hAnsi="宋体"/>
          <w:bCs/>
          <w:kern w:val="2"/>
          <w:sz w:val="24"/>
        </w:rPr>
      </w:pPr>
      <w:r>
        <w:rPr>
          <w:rFonts w:hint="eastAsia" w:ascii="宋体" w:hAnsi="宋体"/>
          <w:bCs/>
          <w:kern w:val="2"/>
          <w:sz w:val="24"/>
        </w:rPr>
        <w:t>《公路钢筋混凝土及预应力混凝土桥涵设计规范》（JTG 3362-2018）</w:t>
      </w:r>
    </w:p>
    <w:p w14:paraId="5073B987">
      <w:pPr>
        <w:spacing w:line="360" w:lineRule="auto"/>
        <w:ind w:firstLine="424" w:firstLineChars="177"/>
        <w:jc w:val="left"/>
        <w:rPr>
          <w:rFonts w:hint="eastAsia" w:ascii="宋体" w:hAnsi="宋体"/>
          <w:bCs/>
          <w:kern w:val="2"/>
          <w:sz w:val="24"/>
        </w:rPr>
      </w:pPr>
      <w:r>
        <w:rPr>
          <w:rFonts w:hint="eastAsia" w:ascii="宋体" w:hAnsi="宋体"/>
          <w:bCs/>
          <w:kern w:val="2"/>
          <w:sz w:val="24"/>
        </w:rPr>
        <w:t>《建筑涂饰工程施工及验收规程》（JGJ/T29-2015）；</w:t>
      </w:r>
    </w:p>
    <w:p w14:paraId="02A143AB">
      <w:pPr>
        <w:spacing w:line="360" w:lineRule="auto"/>
        <w:ind w:firstLine="424" w:firstLineChars="177"/>
        <w:jc w:val="left"/>
        <w:rPr>
          <w:rFonts w:hint="eastAsia" w:ascii="宋体" w:hAnsi="宋体"/>
          <w:bCs/>
          <w:kern w:val="2"/>
          <w:sz w:val="24"/>
        </w:rPr>
      </w:pPr>
      <w:r>
        <w:rPr>
          <w:rFonts w:hint="eastAsia" w:ascii="宋体" w:hAnsi="宋体"/>
          <w:bCs/>
          <w:kern w:val="2"/>
          <w:sz w:val="24"/>
        </w:rPr>
        <w:t>《建筑装饰装修工程质量验收标准》（GB 50210-2018）；</w:t>
      </w:r>
    </w:p>
    <w:p w14:paraId="7FAD9F81">
      <w:pPr>
        <w:spacing w:line="360" w:lineRule="auto"/>
        <w:ind w:firstLine="424" w:firstLineChars="177"/>
        <w:jc w:val="left"/>
        <w:rPr>
          <w:rFonts w:hint="eastAsia" w:ascii="宋体" w:hAnsi="宋体"/>
          <w:bCs/>
          <w:kern w:val="2"/>
          <w:sz w:val="24"/>
        </w:rPr>
      </w:pPr>
      <w:r>
        <w:rPr>
          <w:rFonts w:hint="eastAsia" w:ascii="宋体" w:hAnsi="宋体"/>
          <w:bCs/>
          <w:kern w:val="2"/>
          <w:sz w:val="24"/>
        </w:rPr>
        <w:t>《天然花岗石建筑板材》（GB/T 18601-2009）</w:t>
      </w:r>
    </w:p>
    <w:p w14:paraId="42CD1466">
      <w:pPr>
        <w:spacing w:line="360" w:lineRule="auto"/>
        <w:ind w:firstLine="424" w:firstLineChars="177"/>
        <w:jc w:val="left"/>
        <w:rPr>
          <w:rFonts w:hint="eastAsia" w:ascii="宋体" w:hAnsi="宋体"/>
          <w:bCs/>
          <w:kern w:val="2"/>
          <w:sz w:val="24"/>
        </w:rPr>
      </w:pPr>
      <w:r>
        <w:rPr>
          <w:rFonts w:hint="eastAsia" w:ascii="宋体" w:hAnsi="宋体"/>
          <w:bCs/>
          <w:kern w:val="2"/>
          <w:sz w:val="24"/>
        </w:rPr>
        <w:t>《金属与石材幕墙工程技术规范》</w:t>
      </w:r>
      <w:r>
        <w:rPr>
          <w:rFonts w:hint="eastAsia" w:ascii="宋体" w:hAnsi="宋体"/>
          <w:bCs/>
          <w:kern w:val="2"/>
          <w:sz w:val="24"/>
          <w:lang w:eastAsia="zh-CN"/>
        </w:rPr>
        <w:t>（</w:t>
      </w:r>
      <w:r>
        <w:rPr>
          <w:rFonts w:hint="eastAsia" w:ascii="宋体" w:hAnsi="宋体"/>
          <w:bCs/>
          <w:kern w:val="2"/>
          <w:sz w:val="24"/>
        </w:rPr>
        <w:t>JGJ 133-2001)</w:t>
      </w:r>
    </w:p>
    <w:p w14:paraId="50945343">
      <w:pPr>
        <w:spacing w:line="360" w:lineRule="auto"/>
        <w:ind w:firstLine="424" w:firstLineChars="177"/>
        <w:jc w:val="left"/>
        <w:rPr>
          <w:rFonts w:hint="eastAsia" w:ascii="宋体" w:hAnsi="宋体"/>
          <w:bCs/>
          <w:kern w:val="2"/>
          <w:sz w:val="24"/>
        </w:rPr>
      </w:pPr>
      <w:r>
        <w:rPr>
          <w:rFonts w:hint="eastAsia" w:ascii="宋体" w:hAnsi="宋体"/>
          <w:bCs/>
          <w:kern w:val="2"/>
          <w:sz w:val="24"/>
        </w:rPr>
        <w:t>《富锌底漆》（HG/T3668-2020）</w:t>
      </w:r>
    </w:p>
    <w:p w14:paraId="654B12BF">
      <w:pPr>
        <w:spacing w:line="360" w:lineRule="auto"/>
        <w:ind w:firstLine="424" w:firstLineChars="177"/>
        <w:jc w:val="left"/>
        <w:rPr>
          <w:rFonts w:hint="eastAsia" w:ascii="宋体" w:hAnsi="宋体"/>
          <w:bCs/>
          <w:kern w:val="2"/>
          <w:sz w:val="24"/>
        </w:rPr>
      </w:pPr>
      <w:r>
        <w:rPr>
          <w:rFonts w:hint="eastAsia" w:ascii="宋体" w:hAnsi="宋体"/>
          <w:bCs/>
          <w:kern w:val="2"/>
          <w:sz w:val="24"/>
        </w:rPr>
        <w:t>《铝合金建筑型材 第5部分：喷漆型材》（GB 5237.5-2017）</w:t>
      </w:r>
    </w:p>
    <w:p w14:paraId="0C1B0853">
      <w:pPr>
        <w:spacing w:line="360" w:lineRule="auto"/>
        <w:ind w:firstLine="424" w:firstLineChars="177"/>
        <w:jc w:val="left"/>
        <w:rPr>
          <w:rFonts w:hint="eastAsia" w:ascii="宋体" w:hAnsi="宋体"/>
          <w:bCs/>
          <w:kern w:val="2"/>
          <w:sz w:val="24"/>
        </w:rPr>
      </w:pPr>
      <w:r>
        <w:rPr>
          <w:rFonts w:hint="eastAsia" w:ascii="宋体" w:hAnsi="宋体"/>
          <w:bCs/>
          <w:kern w:val="2"/>
          <w:sz w:val="24"/>
        </w:rPr>
        <w:t>《通风与空调工程施工质量验收规范》（GB50243-2016）</w:t>
      </w:r>
    </w:p>
    <w:p w14:paraId="041B10F4">
      <w:pPr>
        <w:spacing w:line="360" w:lineRule="auto"/>
        <w:ind w:firstLine="424" w:firstLineChars="177"/>
        <w:jc w:val="left"/>
        <w:rPr>
          <w:rFonts w:hint="eastAsia" w:ascii="宋体" w:hAnsi="宋体"/>
          <w:bCs/>
          <w:kern w:val="2"/>
          <w:sz w:val="24"/>
        </w:rPr>
      </w:pPr>
      <w:r>
        <w:rPr>
          <w:rFonts w:hint="eastAsia" w:ascii="宋体" w:hAnsi="宋体"/>
          <w:bCs/>
          <w:kern w:val="2"/>
          <w:sz w:val="24"/>
        </w:rPr>
        <w:t>《建筑给水排水及采暖工程施工质量验收规范》 （GB50242-02）</w:t>
      </w:r>
    </w:p>
    <w:p w14:paraId="1D6607FB">
      <w:pPr>
        <w:spacing w:line="360" w:lineRule="auto"/>
        <w:ind w:firstLine="424" w:firstLineChars="177"/>
        <w:jc w:val="left"/>
        <w:rPr>
          <w:rFonts w:hint="eastAsia" w:ascii="宋体" w:hAnsi="宋体"/>
          <w:bCs/>
          <w:kern w:val="2"/>
          <w:sz w:val="24"/>
        </w:rPr>
      </w:pPr>
      <w:r>
        <w:rPr>
          <w:rFonts w:hint="eastAsia" w:ascii="宋体" w:hAnsi="宋体"/>
          <w:bCs/>
          <w:kern w:val="2"/>
          <w:sz w:val="24"/>
        </w:rPr>
        <w:t>《建筑物防雷工程施工与质量验收规范》（GB50601-2010）</w:t>
      </w:r>
    </w:p>
    <w:p w14:paraId="6E4CE985">
      <w:pPr>
        <w:spacing w:line="360" w:lineRule="auto"/>
        <w:ind w:firstLine="424" w:firstLineChars="177"/>
        <w:jc w:val="left"/>
        <w:rPr>
          <w:rFonts w:hint="eastAsia" w:ascii="宋体" w:hAnsi="宋体"/>
          <w:bCs/>
          <w:kern w:val="2"/>
          <w:sz w:val="24"/>
        </w:rPr>
      </w:pPr>
      <w:r>
        <w:rPr>
          <w:rFonts w:hint="eastAsia" w:ascii="宋体" w:hAnsi="宋体"/>
          <w:bCs/>
          <w:kern w:val="2"/>
          <w:sz w:val="24"/>
        </w:rPr>
        <w:t>《建筑电气工程施工质量验收规范》（GB50303-2015）</w:t>
      </w:r>
    </w:p>
    <w:p w14:paraId="17A77C25">
      <w:pPr>
        <w:spacing w:line="360" w:lineRule="auto"/>
        <w:ind w:firstLine="424" w:firstLineChars="177"/>
        <w:jc w:val="left"/>
        <w:rPr>
          <w:rFonts w:hint="eastAsia" w:ascii="宋体" w:hAnsi="宋体"/>
          <w:bCs/>
          <w:kern w:val="2"/>
          <w:sz w:val="24"/>
        </w:rPr>
      </w:pPr>
      <w:r>
        <w:rPr>
          <w:rFonts w:hint="eastAsia" w:ascii="宋体" w:hAnsi="宋体"/>
          <w:bCs/>
          <w:kern w:val="2"/>
          <w:sz w:val="24"/>
        </w:rPr>
        <w:t>《自动喷水灭火系统施工及验收规范》 （GB50261-2017）</w:t>
      </w:r>
    </w:p>
    <w:p w14:paraId="0F524F6B">
      <w:pPr>
        <w:spacing w:line="360" w:lineRule="auto"/>
        <w:ind w:firstLine="424" w:firstLineChars="177"/>
        <w:jc w:val="left"/>
        <w:rPr>
          <w:rFonts w:hint="eastAsia" w:ascii="宋体" w:hAnsi="宋体"/>
          <w:bCs/>
          <w:kern w:val="2"/>
          <w:sz w:val="24"/>
        </w:rPr>
      </w:pPr>
      <w:r>
        <w:rPr>
          <w:rFonts w:hint="eastAsia" w:ascii="宋体" w:hAnsi="宋体"/>
          <w:bCs/>
          <w:kern w:val="2"/>
          <w:sz w:val="24"/>
        </w:rPr>
        <w:t>《消防给水及消火栓系统技术规范》 （GB50974-2014）</w:t>
      </w:r>
    </w:p>
    <w:p w14:paraId="63BD6348">
      <w:pPr>
        <w:spacing w:line="360" w:lineRule="auto"/>
        <w:ind w:firstLine="424" w:firstLineChars="177"/>
        <w:jc w:val="left"/>
        <w:rPr>
          <w:rFonts w:hint="eastAsia" w:ascii="宋体" w:hAnsi="宋体"/>
          <w:bCs/>
          <w:kern w:val="2"/>
          <w:sz w:val="24"/>
        </w:rPr>
      </w:pPr>
      <w:r>
        <w:rPr>
          <w:rFonts w:hint="eastAsia" w:ascii="宋体" w:hAnsi="宋体"/>
          <w:bCs/>
          <w:kern w:val="2"/>
          <w:sz w:val="24"/>
        </w:rPr>
        <w:t>《江苏省城市隧道建设、运行与维护指南（试行）》；</w:t>
      </w:r>
    </w:p>
    <w:p w14:paraId="7396AFD3">
      <w:pPr>
        <w:spacing w:line="360" w:lineRule="auto"/>
        <w:ind w:firstLine="424" w:firstLineChars="177"/>
        <w:jc w:val="left"/>
        <w:rPr>
          <w:rFonts w:hint="eastAsia" w:ascii="宋体" w:hAnsi="宋体"/>
          <w:bCs/>
          <w:kern w:val="2"/>
          <w:sz w:val="24"/>
        </w:rPr>
      </w:pPr>
      <w:r>
        <w:rPr>
          <w:rFonts w:hint="eastAsia" w:ascii="宋体" w:hAnsi="宋体"/>
          <w:bCs/>
          <w:kern w:val="2"/>
          <w:sz w:val="24"/>
        </w:rPr>
        <w:t>《无锡市城市隧道养护技术规程》</w:t>
      </w:r>
    </w:p>
    <w:p w14:paraId="76E4165A">
      <w:pPr>
        <w:spacing w:line="360" w:lineRule="auto"/>
        <w:ind w:firstLine="426" w:firstLineChars="177"/>
        <w:jc w:val="left"/>
        <w:rPr>
          <w:rFonts w:hint="eastAsia" w:ascii="宋体" w:hAnsi="宋体" w:cs="Arial"/>
          <w:b/>
          <w:bCs/>
          <w:sz w:val="24"/>
        </w:rPr>
      </w:pPr>
      <w:r>
        <w:rPr>
          <w:rFonts w:hint="eastAsia" w:ascii="宋体" w:hAnsi="宋体" w:cs="宋体"/>
          <w:b/>
          <w:bCs/>
          <w:sz w:val="24"/>
        </w:rPr>
        <w:t>以上规范如有修订按修订版。以及其他法律法规、江苏省和无锡市行业主管部门颁布的相关文件规定，如</w:t>
      </w:r>
      <w:r>
        <w:rPr>
          <w:rFonts w:hint="eastAsia" w:ascii="宋体" w:hAnsi="宋体" w:cs="宋体"/>
          <w:b/>
          <w:bCs/>
          <w:sz w:val="24"/>
          <w:lang w:eastAsia="zh-CN"/>
        </w:rPr>
        <w:t>地方性法规</w:t>
      </w:r>
      <w:r>
        <w:rPr>
          <w:rFonts w:hint="eastAsia" w:ascii="宋体" w:hAnsi="宋体" w:cs="宋体"/>
          <w:b/>
          <w:bCs/>
          <w:sz w:val="24"/>
        </w:rPr>
        <w:t>与国家法规相抵触，按国家法规执行（具体详见招标文件），合同作业期间如有新规范、新标准等按最新要求实施，并执行《市政府办公室关于转发市市政园林局无锡市市级市政应急抢险工程管理办法的通知》（锡政办发〔2016〕202号）、《关于进一步明确</w:t>
      </w:r>
      <w:bookmarkStart w:id="84" w:name="OLE_LINK3"/>
      <w:r>
        <w:rPr>
          <w:rFonts w:hint="eastAsia" w:ascii="宋体" w:hAnsi="宋体" w:cs="宋体"/>
          <w:b/>
          <w:bCs/>
          <w:sz w:val="24"/>
        </w:rPr>
        <w:t>大中修</w:t>
      </w:r>
      <w:bookmarkEnd w:id="84"/>
      <w:r>
        <w:rPr>
          <w:rFonts w:hint="eastAsia" w:ascii="宋体" w:hAnsi="宋体" w:cs="宋体"/>
          <w:b/>
          <w:bCs/>
          <w:sz w:val="24"/>
        </w:rPr>
        <w:t>和应急抢修工作有关事项的通知》（锡政园综〔2019〕20号）。</w:t>
      </w:r>
    </w:p>
    <w:p w14:paraId="273A7FB2">
      <w:pPr>
        <w:spacing w:line="360" w:lineRule="auto"/>
        <w:ind w:firstLine="238"/>
        <w:outlineLvl w:val="1"/>
        <w:rPr>
          <w:rFonts w:hint="eastAsia" w:ascii="宋体" w:hAnsi="宋体"/>
          <w:b/>
          <w:color w:val="000000"/>
          <w:sz w:val="24"/>
        </w:rPr>
      </w:pPr>
      <w:r>
        <w:rPr>
          <w:rFonts w:hint="eastAsia" w:ascii="宋体" w:hAnsi="宋体"/>
          <w:b/>
          <w:color w:val="000000"/>
          <w:sz w:val="24"/>
        </w:rPr>
        <w:t>三、本项目需满足的质量、安全、技术规格、物理特性等要求：</w:t>
      </w:r>
    </w:p>
    <w:p w14:paraId="0A419307">
      <w:pPr>
        <w:spacing w:line="360" w:lineRule="auto"/>
        <w:ind w:firstLine="480"/>
        <w:rPr>
          <w:rFonts w:hint="eastAsia" w:ascii="宋体" w:hAnsi="宋体" w:cs="Arial"/>
          <w:color w:val="000000"/>
          <w:sz w:val="24"/>
        </w:rPr>
      </w:pPr>
      <w:r>
        <w:rPr>
          <w:rFonts w:hint="eastAsia" w:ascii="宋体" w:hAnsi="宋体" w:cs="Arial"/>
          <w:color w:val="000000"/>
          <w:sz w:val="24"/>
        </w:rPr>
        <w:t>1.质量要求：一次性通过验收，全部“合格”。质量违约金：每个应急抢险工程结算价的5%。</w:t>
      </w:r>
    </w:p>
    <w:p w14:paraId="10B23256">
      <w:pPr>
        <w:spacing w:line="360" w:lineRule="auto"/>
        <w:ind w:firstLine="480"/>
        <w:rPr>
          <w:rFonts w:hint="eastAsia" w:ascii="宋体" w:hAnsi="宋体" w:cs="Arial"/>
          <w:color w:val="000000"/>
          <w:sz w:val="24"/>
        </w:rPr>
      </w:pPr>
      <w:r>
        <w:rPr>
          <w:rFonts w:hint="eastAsia" w:ascii="宋体" w:hAnsi="宋体" w:cs="Arial"/>
          <w:color w:val="000000"/>
          <w:sz w:val="24"/>
        </w:rPr>
        <w:t>2.安全要求：符合相关安全管理规定，确保交通、用电和施工安全无事故。</w:t>
      </w:r>
    </w:p>
    <w:p w14:paraId="1F41C8F6">
      <w:pPr>
        <w:spacing w:line="360" w:lineRule="auto"/>
        <w:ind w:firstLine="480"/>
        <w:rPr>
          <w:rFonts w:hint="eastAsia" w:ascii="宋体" w:hAnsi="宋体" w:cs="Arial"/>
          <w:color w:val="000000"/>
          <w:sz w:val="24"/>
        </w:rPr>
      </w:pPr>
      <w:r>
        <w:rPr>
          <w:rFonts w:hint="eastAsia" w:ascii="宋体" w:hAnsi="宋体" w:cs="Arial"/>
          <w:color w:val="000000"/>
          <w:sz w:val="24"/>
        </w:rPr>
        <w:t>3.响应速度要求：投标供应商接到采购人应急通知后必须30分钟内到达应急抢险项目现场、到达现场后1小时内完成现场围护、临时应急处置工作。</w:t>
      </w:r>
    </w:p>
    <w:p w14:paraId="39C7564A">
      <w:pPr>
        <w:spacing w:line="360" w:lineRule="auto"/>
        <w:ind w:firstLine="480"/>
        <w:rPr>
          <w:rFonts w:hint="eastAsia" w:ascii="宋体" w:hAnsi="宋体" w:cs="Arial"/>
          <w:color w:val="000000"/>
          <w:sz w:val="24"/>
        </w:rPr>
      </w:pPr>
      <w:r>
        <w:rPr>
          <w:rFonts w:hint="eastAsia" w:ascii="宋体" w:hAnsi="宋体" w:cs="Arial"/>
          <w:color w:val="000000"/>
          <w:sz w:val="24"/>
        </w:rPr>
        <w:t>4.质保期：竣工验收后1年。</w:t>
      </w:r>
    </w:p>
    <w:p w14:paraId="2F463551">
      <w:pPr>
        <w:spacing w:line="360" w:lineRule="auto"/>
        <w:ind w:firstLine="480"/>
        <w:rPr>
          <w:rFonts w:hint="eastAsia" w:ascii="宋体" w:hAnsi="宋体" w:cs="Arial"/>
          <w:color w:val="000000"/>
          <w:sz w:val="24"/>
        </w:rPr>
      </w:pPr>
      <w:r>
        <w:rPr>
          <w:rFonts w:hint="eastAsia" w:ascii="宋体" w:hAnsi="宋体" w:cs="Arial"/>
          <w:color w:val="000000"/>
          <w:sz w:val="24"/>
        </w:rPr>
        <w:t>5.技术要求：严格按照以上规范标准执行。</w:t>
      </w:r>
    </w:p>
    <w:p w14:paraId="33783580">
      <w:pPr>
        <w:spacing w:line="360" w:lineRule="auto"/>
        <w:ind w:firstLine="238"/>
        <w:outlineLvl w:val="1"/>
        <w:rPr>
          <w:rFonts w:hint="eastAsia" w:ascii="宋体" w:hAnsi="宋体"/>
          <w:b/>
          <w:color w:val="000000"/>
          <w:sz w:val="24"/>
        </w:rPr>
      </w:pPr>
      <w:r>
        <w:rPr>
          <w:rFonts w:hint="eastAsia" w:ascii="宋体" w:hAnsi="宋体"/>
          <w:b/>
          <w:color w:val="000000"/>
          <w:sz w:val="24"/>
        </w:rPr>
        <w:t>四、本项目采购标的数量、采购项目交付或者实施的时间和地点要求：</w:t>
      </w:r>
    </w:p>
    <w:p w14:paraId="25A93782">
      <w:pPr>
        <w:widowControl/>
        <w:topLinePunct/>
        <w:spacing w:line="360" w:lineRule="auto"/>
        <w:ind w:firstLine="420" w:firstLineChars="175"/>
        <w:jc w:val="left"/>
        <w:rPr>
          <w:rFonts w:hint="eastAsia" w:ascii="宋体" w:hAnsi="宋体" w:cs="Arial"/>
          <w:sz w:val="24"/>
        </w:rPr>
      </w:pPr>
      <w:r>
        <w:rPr>
          <w:rFonts w:hint="eastAsia" w:ascii="宋体" w:hAnsi="宋体" w:cs="Arial"/>
          <w:sz w:val="24"/>
        </w:rPr>
        <w:t>1.采购标的数量：</w:t>
      </w:r>
    </w:p>
    <w:p w14:paraId="67C33F0E">
      <w:pPr>
        <w:widowControl/>
        <w:shd w:val="clear" w:color="auto" w:fill="FFFFFF"/>
        <w:spacing w:line="360" w:lineRule="auto"/>
        <w:ind w:firstLine="424" w:firstLineChars="177"/>
        <w:rPr>
          <w:rFonts w:hint="eastAsia" w:ascii="宋体" w:hAnsi="宋体"/>
          <w:sz w:val="24"/>
          <w:szCs w:val="28"/>
        </w:rPr>
      </w:pPr>
      <w:r>
        <w:rPr>
          <w:rFonts w:hint="eastAsia" w:ascii="宋体" w:hAnsi="宋体" w:cs="宋体"/>
          <w:sz w:val="24"/>
        </w:rPr>
        <w:t>本项目设两个标段：</w:t>
      </w:r>
      <w:r>
        <w:rPr>
          <w:rFonts w:hint="eastAsia" w:ascii="宋体" w:hAnsi="宋体"/>
          <w:sz w:val="24"/>
          <w:szCs w:val="28"/>
        </w:rPr>
        <w:t>一标段：2026年7月</w:t>
      </w:r>
      <w:r>
        <w:rPr>
          <w:rFonts w:hint="eastAsia" w:ascii="宋体" w:hAnsi="宋体"/>
          <w:sz w:val="24"/>
          <w:szCs w:val="28"/>
          <w:lang w:eastAsia="zh-CN"/>
        </w:rPr>
        <w:t>—</w:t>
      </w:r>
      <w:r>
        <w:rPr>
          <w:rFonts w:hint="eastAsia" w:ascii="宋体" w:hAnsi="宋体"/>
          <w:sz w:val="24"/>
          <w:szCs w:val="28"/>
        </w:rPr>
        <w:t>2028年12月无锡市市级城市道路、桥梁的应急抢险项目服务单位；二标段：2026年7月</w:t>
      </w:r>
      <w:r>
        <w:rPr>
          <w:rFonts w:hint="eastAsia" w:ascii="宋体" w:hAnsi="宋体"/>
          <w:sz w:val="24"/>
          <w:szCs w:val="28"/>
          <w:lang w:eastAsia="zh-CN"/>
        </w:rPr>
        <w:t>—</w:t>
      </w:r>
      <w:r>
        <w:rPr>
          <w:rFonts w:hint="eastAsia" w:ascii="宋体" w:hAnsi="宋体"/>
          <w:sz w:val="24"/>
          <w:szCs w:val="28"/>
        </w:rPr>
        <w:t>2028年12月无锡市市级隧道设施应急抢险服务单位。</w:t>
      </w:r>
    </w:p>
    <w:p w14:paraId="4856EB34">
      <w:pPr>
        <w:widowControl/>
        <w:topLinePunct/>
        <w:spacing w:line="360" w:lineRule="auto"/>
        <w:ind w:firstLine="420" w:firstLineChars="175"/>
        <w:jc w:val="left"/>
        <w:rPr>
          <w:rFonts w:hint="eastAsia" w:ascii="宋体" w:hAnsi="宋体" w:cs="宋体"/>
          <w:sz w:val="24"/>
        </w:rPr>
      </w:pPr>
      <w:r>
        <w:rPr>
          <w:rFonts w:hint="eastAsia" w:ascii="宋体" w:hAnsi="宋体" w:cs="宋体"/>
          <w:sz w:val="24"/>
        </w:rPr>
        <w:t>2.应急内容为</w:t>
      </w:r>
      <w:r>
        <w:rPr>
          <w:rFonts w:hint="eastAsia" w:ascii="宋体" w:hAnsi="宋体" w:cs="宋体"/>
          <w:sz w:val="24"/>
          <w:lang w:eastAsia="zh-CN"/>
        </w:rPr>
        <w:t>应对</w:t>
      </w:r>
      <w:r>
        <w:rPr>
          <w:rFonts w:hint="eastAsia" w:ascii="宋体" w:hAnsi="宋体" w:cs="宋体"/>
          <w:sz w:val="24"/>
        </w:rPr>
        <w:t>突发事件引发，正在产生严重危害或即将产生严重危害，必须迅速采取措施的项目，或因应对突发事件需要在短期内完成的抢险项目，具体项目内容以采购人的立项批复为准。</w:t>
      </w:r>
    </w:p>
    <w:p w14:paraId="498A120A">
      <w:pPr>
        <w:widowControl/>
        <w:topLinePunct/>
        <w:spacing w:line="360" w:lineRule="auto"/>
        <w:ind w:firstLine="420" w:firstLineChars="175"/>
        <w:jc w:val="left"/>
        <w:rPr>
          <w:rFonts w:hint="eastAsia" w:ascii="宋体" w:hAnsi="宋体" w:cs="Arial"/>
          <w:sz w:val="24"/>
        </w:rPr>
      </w:pPr>
      <w:r>
        <w:rPr>
          <w:rFonts w:hint="eastAsia" w:ascii="宋体" w:hAnsi="宋体" w:cs="Arial"/>
          <w:sz w:val="24"/>
        </w:rPr>
        <w:t>3.实施时间：30个月，</w:t>
      </w:r>
      <w:r>
        <w:rPr>
          <w:rFonts w:hint="eastAsia" w:ascii="宋体" w:hAnsi="宋体"/>
          <w:sz w:val="24"/>
          <w:szCs w:val="28"/>
        </w:rPr>
        <w:t>2026年7月</w:t>
      </w:r>
      <w:r>
        <w:rPr>
          <w:rFonts w:hint="eastAsia" w:ascii="宋体" w:hAnsi="宋体"/>
          <w:sz w:val="24"/>
          <w:szCs w:val="28"/>
          <w:lang w:eastAsia="zh-CN"/>
        </w:rPr>
        <w:t>—</w:t>
      </w:r>
      <w:r>
        <w:rPr>
          <w:rFonts w:hint="eastAsia" w:ascii="宋体" w:hAnsi="宋体"/>
          <w:sz w:val="24"/>
          <w:szCs w:val="28"/>
        </w:rPr>
        <w:t>2028年12月</w:t>
      </w:r>
      <w:r>
        <w:rPr>
          <w:rFonts w:hint="eastAsia" w:ascii="宋体" w:hAnsi="宋体" w:cs="Arial"/>
          <w:sz w:val="24"/>
        </w:rPr>
        <w:t>。每个应急抢险工程开工时间和工期</w:t>
      </w:r>
      <w:r>
        <w:rPr>
          <w:rFonts w:hint="eastAsia" w:ascii="宋体" w:hAnsi="宋体" w:cs="Arial"/>
          <w:sz w:val="24"/>
          <w:lang w:eastAsia="zh-CN"/>
        </w:rPr>
        <w:t>以</w:t>
      </w:r>
      <w:r>
        <w:rPr>
          <w:rFonts w:hint="eastAsia" w:ascii="宋体" w:hAnsi="宋体" w:cs="Arial"/>
          <w:sz w:val="24"/>
        </w:rPr>
        <w:t>应急抢险工程单独签订的施工合同为准；</w:t>
      </w:r>
    </w:p>
    <w:p w14:paraId="50E2F5E7">
      <w:pPr>
        <w:widowControl/>
        <w:topLinePunct/>
        <w:spacing w:line="360" w:lineRule="auto"/>
        <w:ind w:firstLine="420" w:firstLineChars="175"/>
        <w:jc w:val="left"/>
        <w:rPr>
          <w:rFonts w:hint="eastAsia" w:ascii="宋体" w:hAnsi="宋体" w:cs="Arial"/>
          <w:sz w:val="24"/>
        </w:rPr>
      </w:pPr>
      <w:r>
        <w:rPr>
          <w:rFonts w:hint="eastAsia" w:ascii="宋体" w:hAnsi="宋体" w:cs="Arial"/>
          <w:sz w:val="24"/>
        </w:rPr>
        <w:t>4.实施地点：无锡市市级城市道路、桥梁、隧道。隧道范围包括：</w:t>
      </w:r>
      <w:r>
        <w:rPr>
          <w:rFonts w:hint="eastAsia" w:ascii="宋体" w:hAnsi="宋体" w:cs="宋体"/>
          <w:sz w:val="24"/>
        </w:rPr>
        <w:t>惠山隧道，青祁隧道，金城隧道，太湖大道隧道，蠡湖隧道、桃花山隧道，五里湖隧道，界泾隧道，广通立交，通江立交，隐秀立交，红星立交，周新立交，学府立交，雪浪立交，南泉立交，太湖大道东人行地道，太湖大道西人行地道，望山路人行地道，湖滨路人行地道，五爱路人行地道，共8条隧道，8座立交，5座人行地道</w:t>
      </w:r>
      <w:r>
        <w:rPr>
          <w:rFonts w:hint="eastAsia" w:ascii="宋体" w:hAnsi="宋体" w:cs="Arial"/>
          <w:sz w:val="24"/>
        </w:rPr>
        <w:t>。</w:t>
      </w:r>
    </w:p>
    <w:p w14:paraId="2E008AD1">
      <w:pPr>
        <w:spacing w:line="360" w:lineRule="auto"/>
        <w:ind w:firstLine="238"/>
        <w:outlineLvl w:val="1"/>
        <w:rPr>
          <w:rFonts w:hint="eastAsia" w:ascii="宋体" w:hAnsi="宋体"/>
          <w:b/>
          <w:color w:val="000000"/>
          <w:sz w:val="24"/>
        </w:rPr>
      </w:pPr>
      <w:r>
        <w:rPr>
          <w:rFonts w:hint="eastAsia" w:ascii="宋体" w:hAnsi="宋体"/>
          <w:b/>
          <w:color w:val="000000"/>
          <w:sz w:val="24"/>
        </w:rPr>
        <w:t>五、本项目采购标的需满足的服务标准、期限、效率等要求</w:t>
      </w:r>
    </w:p>
    <w:p w14:paraId="65DA3CFB">
      <w:pPr>
        <w:widowControl/>
        <w:topLinePunct/>
        <w:spacing w:line="360" w:lineRule="auto"/>
        <w:ind w:firstLine="240" w:firstLineChars="100"/>
        <w:jc w:val="left"/>
        <w:rPr>
          <w:rFonts w:hint="eastAsia" w:ascii="宋体" w:hAnsi="宋体" w:cs="Arial"/>
          <w:sz w:val="24"/>
        </w:rPr>
      </w:pPr>
      <w:r>
        <w:rPr>
          <w:rFonts w:hint="eastAsia" w:ascii="宋体" w:hAnsi="宋体" w:cs="Arial"/>
          <w:sz w:val="24"/>
        </w:rPr>
        <w:t>一次性通过验收，全部“合格”。质保期一年。</w:t>
      </w:r>
    </w:p>
    <w:p w14:paraId="006246D9">
      <w:pPr>
        <w:spacing w:line="360" w:lineRule="auto"/>
        <w:ind w:firstLine="238"/>
        <w:outlineLvl w:val="1"/>
        <w:rPr>
          <w:rFonts w:hint="eastAsia" w:ascii="宋体" w:hAnsi="宋体"/>
          <w:b/>
          <w:color w:val="000000"/>
          <w:sz w:val="24"/>
        </w:rPr>
      </w:pPr>
      <w:r>
        <w:rPr>
          <w:rFonts w:hint="eastAsia" w:ascii="宋体" w:hAnsi="宋体"/>
          <w:b/>
          <w:color w:val="000000"/>
          <w:sz w:val="24"/>
        </w:rPr>
        <w:t>六、本项目验收标准：</w:t>
      </w:r>
    </w:p>
    <w:p w14:paraId="5544A841">
      <w:pPr>
        <w:widowControl/>
        <w:topLinePunct/>
        <w:spacing w:line="360" w:lineRule="auto"/>
        <w:ind w:firstLine="240" w:firstLineChars="100"/>
        <w:jc w:val="left"/>
        <w:rPr>
          <w:rFonts w:hint="eastAsia" w:ascii="宋体" w:hAnsi="宋体" w:cs="Arial"/>
          <w:sz w:val="24"/>
        </w:rPr>
      </w:pPr>
      <w:r>
        <w:rPr>
          <w:rFonts w:hint="eastAsia" w:ascii="宋体" w:hAnsi="宋体" w:cs="Arial"/>
          <w:sz w:val="24"/>
        </w:rPr>
        <w:t>按国家现行有关标准进行验收</w:t>
      </w:r>
    </w:p>
    <w:p w14:paraId="45F7B303">
      <w:pPr>
        <w:spacing w:line="360" w:lineRule="auto"/>
        <w:ind w:firstLine="238"/>
        <w:outlineLvl w:val="1"/>
        <w:rPr>
          <w:rFonts w:hint="eastAsia" w:ascii="宋体" w:hAnsi="宋体"/>
          <w:b/>
          <w:color w:val="000000"/>
          <w:sz w:val="24"/>
        </w:rPr>
      </w:pPr>
      <w:r>
        <w:rPr>
          <w:rFonts w:hint="eastAsia" w:ascii="宋体" w:hAnsi="宋体"/>
          <w:b/>
          <w:color w:val="000000"/>
          <w:sz w:val="24"/>
        </w:rPr>
        <w:t>七、其他技术、服务要求：</w:t>
      </w:r>
    </w:p>
    <w:p w14:paraId="4A9B4372">
      <w:pPr>
        <w:widowControl/>
        <w:topLinePunct/>
        <w:spacing w:line="360" w:lineRule="auto"/>
        <w:ind w:firstLine="240" w:firstLineChars="100"/>
        <w:jc w:val="left"/>
        <w:rPr>
          <w:rFonts w:hint="eastAsia" w:ascii="宋体" w:hAnsi="宋体" w:cs="Arial"/>
          <w:sz w:val="24"/>
        </w:rPr>
      </w:pPr>
      <w:r>
        <w:rPr>
          <w:rFonts w:hint="eastAsia" w:ascii="宋体" w:hAnsi="宋体" w:cs="Arial"/>
          <w:sz w:val="24"/>
          <w:lang w:eastAsia="zh-CN"/>
        </w:rPr>
        <w:t>1.</w:t>
      </w:r>
      <w:r>
        <w:rPr>
          <w:rFonts w:hint="eastAsia" w:ascii="宋体" w:hAnsi="宋体" w:cs="Arial"/>
          <w:sz w:val="24"/>
        </w:rPr>
        <w:t>投标供应商必须具备履行合同所必需的专业技术能力。</w:t>
      </w:r>
    </w:p>
    <w:p w14:paraId="41773F96">
      <w:pPr>
        <w:widowControl/>
        <w:topLinePunct/>
        <w:spacing w:line="360" w:lineRule="auto"/>
        <w:ind w:firstLine="240" w:firstLineChars="100"/>
        <w:jc w:val="left"/>
        <w:rPr>
          <w:rFonts w:hint="eastAsia" w:ascii="宋体" w:hAnsi="宋体" w:cs="Arial"/>
          <w:sz w:val="24"/>
        </w:rPr>
      </w:pPr>
      <w:r>
        <w:rPr>
          <w:rFonts w:hint="eastAsia" w:ascii="宋体" w:hAnsi="宋体" w:cs="Arial"/>
          <w:sz w:val="24"/>
          <w:lang w:eastAsia="zh-CN"/>
        </w:rPr>
        <w:t>2.</w:t>
      </w:r>
      <w:r>
        <w:rPr>
          <w:rFonts w:hint="eastAsia" w:ascii="宋体" w:hAnsi="宋体" w:cs="Arial"/>
          <w:sz w:val="24"/>
        </w:rPr>
        <w:t>分包要求：按关于印发《无锡市房屋建筑和市政基础设施工程发包、承包和分包管理办法》的通知（锡建规发〔2024〕2号）执行。</w:t>
      </w:r>
    </w:p>
    <w:p w14:paraId="16CF28CC">
      <w:pPr>
        <w:widowControl/>
        <w:topLinePunct/>
        <w:spacing w:line="360" w:lineRule="auto"/>
        <w:ind w:firstLine="240" w:firstLineChars="100"/>
        <w:jc w:val="left"/>
        <w:rPr>
          <w:rFonts w:hint="eastAsia" w:ascii="宋体" w:hAnsi="宋体" w:cs="Arial"/>
          <w:sz w:val="24"/>
        </w:rPr>
      </w:pPr>
      <w:r>
        <w:rPr>
          <w:rFonts w:hint="eastAsia" w:ascii="宋体" w:hAnsi="宋体" w:cs="Arial"/>
          <w:sz w:val="24"/>
          <w:lang w:eastAsia="zh-CN"/>
        </w:rPr>
        <w:t>3.</w:t>
      </w:r>
      <w:r>
        <w:rPr>
          <w:rFonts w:hint="eastAsia" w:ascii="宋体" w:hAnsi="宋体" w:cs="Arial"/>
          <w:sz w:val="24"/>
        </w:rPr>
        <w:t>如遇特殊情况进行应急抢险工作，需找具有相应资质的单位进行应急抢险协同工作。</w:t>
      </w:r>
    </w:p>
    <w:p w14:paraId="245CE2A4">
      <w:pPr>
        <w:jc w:val="center"/>
        <w:outlineLvl w:val="0"/>
        <w:rPr>
          <w:rStyle w:val="197"/>
          <w:color w:val="000000"/>
        </w:rPr>
      </w:pPr>
      <w:r>
        <w:rPr>
          <w:rFonts w:ascii="宋体" w:hAnsi="宋体"/>
          <w:b/>
          <w:bCs/>
          <w:color w:val="000000"/>
          <w:sz w:val="24"/>
        </w:rPr>
        <w:br w:type="page" w:clear="all"/>
      </w:r>
      <w:bookmarkStart w:id="85" w:name="_Toc229145756"/>
      <w:bookmarkStart w:id="86" w:name="_Toc706"/>
      <w:r>
        <w:rPr>
          <w:rStyle w:val="197"/>
          <w:rFonts w:hint="eastAsia"/>
          <w:color w:val="000000"/>
        </w:rPr>
        <w:t>第四部分．合同书</w:t>
      </w:r>
      <w:bookmarkEnd w:id="85"/>
    </w:p>
    <w:bookmarkEnd w:id="83"/>
    <w:bookmarkEnd w:id="86"/>
    <w:p w14:paraId="1A6F80D3">
      <w:pPr>
        <w:spacing w:line="500" w:lineRule="exact"/>
        <w:jc w:val="center"/>
        <w:outlineLvl w:val="1"/>
        <w:rPr>
          <w:rFonts w:hint="eastAsia" w:ascii="宋体" w:hAnsi="宋体"/>
          <w:b/>
          <w:kern w:val="2"/>
          <w:sz w:val="32"/>
          <w:szCs w:val="32"/>
        </w:rPr>
      </w:pPr>
      <w:bookmarkStart w:id="87" w:name="_Toc3128"/>
      <w:r>
        <w:rPr>
          <w:rFonts w:hint="eastAsia" w:ascii="宋体" w:hAnsi="宋体"/>
          <w:b/>
          <w:kern w:val="2"/>
          <w:sz w:val="32"/>
          <w:szCs w:val="32"/>
        </w:rPr>
        <w:t>应急抢险项目合同协议书</w:t>
      </w:r>
    </w:p>
    <w:p w14:paraId="42ADF0EC">
      <w:pPr>
        <w:spacing w:line="500" w:lineRule="exact"/>
        <w:jc w:val="center"/>
        <w:rPr>
          <w:rFonts w:hint="eastAsia" w:ascii="宋体" w:hAnsi="宋体"/>
          <w:bCs/>
          <w:kern w:val="2"/>
          <w:szCs w:val="21"/>
        </w:rPr>
      </w:pPr>
      <w:r>
        <w:rPr>
          <w:rFonts w:hint="eastAsia" w:ascii="宋体" w:hAnsi="宋体"/>
          <w:bCs/>
          <w:kern w:val="2"/>
          <w:szCs w:val="21"/>
        </w:rPr>
        <w:t>（注：中标后签订）</w:t>
      </w:r>
    </w:p>
    <w:p w14:paraId="26007882">
      <w:pPr>
        <w:spacing w:line="500" w:lineRule="exact"/>
        <w:rPr>
          <w:rFonts w:hint="eastAsia" w:ascii="宋体" w:hAnsi="宋体"/>
          <w:bCs/>
          <w:kern w:val="2"/>
          <w:sz w:val="32"/>
          <w:szCs w:val="32"/>
        </w:rPr>
      </w:pPr>
    </w:p>
    <w:p w14:paraId="7B1BE6D8">
      <w:pPr>
        <w:spacing w:line="500" w:lineRule="exact"/>
        <w:rPr>
          <w:rFonts w:hint="eastAsia" w:ascii="宋体" w:hAnsi="宋体"/>
          <w:b/>
          <w:bCs/>
          <w:kern w:val="2"/>
          <w:sz w:val="24"/>
        </w:rPr>
      </w:pPr>
      <w:r>
        <w:rPr>
          <w:rFonts w:hint="eastAsia" w:ascii="宋体" w:hAnsi="宋体"/>
          <w:bCs/>
          <w:kern w:val="2"/>
          <w:sz w:val="24"/>
        </w:rPr>
        <w:t>发包人：</w:t>
      </w:r>
      <w:r>
        <w:rPr>
          <w:rFonts w:hint="eastAsia" w:ascii="宋体" w:hAnsi="宋体"/>
          <w:b/>
          <w:bCs/>
          <w:kern w:val="2"/>
          <w:sz w:val="24"/>
        </w:rPr>
        <w:t>无锡市市政设施管理中心</w:t>
      </w:r>
    </w:p>
    <w:p w14:paraId="7873E194">
      <w:pPr>
        <w:spacing w:line="500" w:lineRule="exact"/>
        <w:rPr>
          <w:rFonts w:ascii="宋体"/>
          <w:bCs/>
          <w:kern w:val="2"/>
          <w:sz w:val="24"/>
          <w:u w:val="single"/>
        </w:rPr>
      </w:pPr>
      <w:r>
        <w:rPr>
          <w:rFonts w:hint="eastAsia" w:ascii="宋体" w:hAnsi="宋体"/>
          <w:sz w:val="24"/>
        </w:rPr>
        <w:t>承包人</w:t>
      </w:r>
      <w:r>
        <w:rPr>
          <w:rFonts w:hint="eastAsia" w:ascii="宋体" w:hAnsi="宋体"/>
          <w:bCs/>
          <w:kern w:val="2"/>
          <w:sz w:val="24"/>
        </w:rPr>
        <w:t>：</w:t>
      </w:r>
      <w:r>
        <w:rPr>
          <w:rFonts w:hint="eastAsia" w:ascii="宋体" w:hAnsi="宋体"/>
          <w:bCs/>
          <w:kern w:val="2"/>
          <w:sz w:val="24"/>
          <w:u w:val="single"/>
        </w:rPr>
        <w:t xml:space="preserve">                                        </w:t>
      </w:r>
    </w:p>
    <w:p w14:paraId="10A1E760">
      <w:pPr>
        <w:numPr>
          <w:ilvl w:val="0"/>
          <w:numId w:val="22"/>
        </w:numPr>
        <w:tabs>
          <w:tab w:val="left" w:pos="210"/>
          <w:tab w:val="left" w:pos="284"/>
          <w:tab w:val="left" w:pos="709"/>
          <w:tab w:val="clear" w:pos="1017"/>
        </w:tabs>
        <w:spacing w:line="500" w:lineRule="exact"/>
        <w:ind w:left="0" w:firstLine="283" w:firstLineChars="118"/>
        <w:rPr>
          <w:rFonts w:hint="eastAsia" w:ascii="宋体" w:hAnsi="宋体"/>
          <w:bCs/>
          <w:kern w:val="2"/>
          <w:sz w:val="24"/>
        </w:rPr>
      </w:pPr>
      <w:r>
        <w:rPr>
          <w:rFonts w:hint="eastAsia" w:ascii="宋体" w:hAnsi="宋体"/>
          <w:bCs/>
          <w:kern w:val="2"/>
          <w:sz w:val="24"/>
        </w:rPr>
        <w:t>项目名称：2026-2028年市政应急抢险服务单位采购项目</w:t>
      </w:r>
    </w:p>
    <w:p w14:paraId="2E36040D">
      <w:pPr>
        <w:numPr>
          <w:ilvl w:val="0"/>
          <w:numId w:val="22"/>
        </w:numPr>
        <w:tabs>
          <w:tab w:val="left" w:pos="210"/>
          <w:tab w:val="left" w:pos="284"/>
          <w:tab w:val="left" w:pos="709"/>
          <w:tab w:val="clear" w:pos="1017"/>
        </w:tabs>
        <w:spacing w:line="500" w:lineRule="exact"/>
        <w:ind w:left="0" w:firstLine="283" w:firstLineChars="118"/>
        <w:rPr>
          <w:rFonts w:hint="eastAsia" w:ascii="宋体" w:hAnsi="宋体"/>
          <w:bCs/>
          <w:kern w:val="2"/>
          <w:sz w:val="24"/>
        </w:rPr>
      </w:pPr>
      <w:r>
        <w:rPr>
          <w:rFonts w:hint="eastAsia" w:ascii="宋体" w:hAnsi="宋体"/>
          <w:bCs/>
          <w:kern w:val="2"/>
          <w:sz w:val="24"/>
        </w:rPr>
        <w:t>项目地点：无锡市市级城市道路、桥梁、隧道。</w:t>
      </w:r>
    </w:p>
    <w:p w14:paraId="694626B6">
      <w:pPr>
        <w:numPr>
          <w:ilvl w:val="0"/>
          <w:numId w:val="22"/>
        </w:numPr>
        <w:tabs>
          <w:tab w:val="left" w:pos="210"/>
          <w:tab w:val="left" w:pos="284"/>
          <w:tab w:val="left" w:pos="709"/>
          <w:tab w:val="clear" w:pos="1017"/>
        </w:tabs>
        <w:spacing w:line="500" w:lineRule="exact"/>
        <w:ind w:left="0" w:firstLine="283" w:firstLineChars="118"/>
        <w:rPr>
          <w:rFonts w:hint="eastAsia" w:ascii="宋体" w:hAnsi="宋体"/>
          <w:bCs/>
          <w:kern w:val="2"/>
          <w:sz w:val="24"/>
        </w:rPr>
      </w:pPr>
      <w:r>
        <w:rPr>
          <w:rFonts w:hint="eastAsia" w:ascii="宋体" w:hAnsi="宋体"/>
          <w:bCs/>
          <w:kern w:val="2"/>
          <w:sz w:val="24"/>
        </w:rPr>
        <w:t>服务期限：30个月，2026年7月</w:t>
      </w:r>
      <w:r>
        <w:rPr>
          <w:rFonts w:hint="eastAsia" w:ascii="宋体" w:hAnsi="宋体"/>
          <w:bCs/>
          <w:kern w:val="2"/>
          <w:sz w:val="24"/>
          <w:lang w:eastAsia="zh-CN"/>
        </w:rPr>
        <w:t>—</w:t>
      </w:r>
      <w:r>
        <w:rPr>
          <w:rFonts w:hint="eastAsia" w:ascii="宋体" w:hAnsi="宋体"/>
          <w:bCs/>
          <w:kern w:val="2"/>
          <w:sz w:val="24"/>
        </w:rPr>
        <w:t>2028年12月。每个应急抢险工程开工时间和工期</w:t>
      </w:r>
      <w:r>
        <w:rPr>
          <w:rFonts w:hint="eastAsia" w:ascii="宋体" w:hAnsi="宋体"/>
          <w:bCs/>
          <w:kern w:val="2"/>
          <w:sz w:val="24"/>
          <w:lang w:eastAsia="zh-CN"/>
        </w:rPr>
        <w:t>以</w:t>
      </w:r>
      <w:r>
        <w:rPr>
          <w:rFonts w:hint="eastAsia" w:ascii="宋体" w:hAnsi="宋体"/>
          <w:bCs/>
          <w:kern w:val="2"/>
          <w:sz w:val="24"/>
        </w:rPr>
        <w:t>应急抢险工程单独签订的施工合同为准；</w:t>
      </w:r>
    </w:p>
    <w:p w14:paraId="4347F29A">
      <w:pPr>
        <w:numPr>
          <w:ilvl w:val="0"/>
          <w:numId w:val="22"/>
        </w:numPr>
        <w:tabs>
          <w:tab w:val="left" w:pos="210"/>
          <w:tab w:val="left" w:pos="284"/>
          <w:tab w:val="left" w:pos="709"/>
          <w:tab w:val="clear" w:pos="1017"/>
        </w:tabs>
        <w:spacing w:line="500" w:lineRule="exact"/>
        <w:ind w:left="0" w:firstLine="283" w:firstLineChars="118"/>
        <w:rPr>
          <w:rFonts w:hint="eastAsia" w:ascii="宋体" w:hAnsi="宋体"/>
          <w:bCs/>
          <w:kern w:val="2"/>
          <w:sz w:val="24"/>
        </w:rPr>
      </w:pPr>
      <w:r>
        <w:rPr>
          <w:rFonts w:hint="eastAsia" w:ascii="宋体" w:hAnsi="宋体"/>
          <w:bCs/>
          <w:kern w:val="2"/>
          <w:sz w:val="24"/>
        </w:rPr>
        <w:t>响应速度承诺：承包人接到发包人应急通知后必须30分钟内到达施工现场、到达现场后1小时内完成现场围护、临时应急处置工作。</w:t>
      </w:r>
    </w:p>
    <w:p w14:paraId="3A32D9A9">
      <w:pPr>
        <w:numPr>
          <w:ilvl w:val="0"/>
          <w:numId w:val="22"/>
        </w:numPr>
        <w:tabs>
          <w:tab w:val="left" w:pos="210"/>
          <w:tab w:val="left" w:pos="284"/>
          <w:tab w:val="left" w:pos="709"/>
          <w:tab w:val="clear" w:pos="1017"/>
        </w:tabs>
        <w:spacing w:line="500" w:lineRule="exact"/>
        <w:ind w:left="0" w:firstLine="283" w:firstLineChars="118"/>
        <w:rPr>
          <w:rFonts w:hint="eastAsia" w:ascii="宋体" w:hAnsi="宋体"/>
          <w:bCs/>
          <w:kern w:val="2"/>
          <w:sz w:val="24"/>
        </w:rPr>
      </w:pPr>
      <w:r>
        <w:rPr>
          <w:rFonts w:hint="eastAsia" w:ascii="宋体" w:hAnsi="宋体"/>
          <w:bCs/>
          <w:kern w:val="2"/>
          <w:sz w:val="24"/>
        </w:rPr>
        <w:t>项目内容：</w:t>
      </w:r>
    </w:p>
    <w:p w14:paraId="4BD4E875">
      <w:pPr>
        <w:tabs>
          <w:tab w:val="left" w:pos="284"/>
        </w:tabs>
        <w:spacing w:line="560" w:lineRule="exact"/>
        <w:ind w:firstLine="424" w:firstLineChars="177"/>
        <w:jc w:val="left"/>
        <w:rPr>
          <w:rFonts w:hint="eastAsia" w:ascii="宋体" w:hAnsi="宋体"/>
          <w:sz w:val="24"/>
        </w:rPr>
      </w:pPr>
      <w:r>
        <w:rPr>
          <w:rFonts w:hint="eastAsia" w:ascii="宋体" w:hAnsi="宋体"/>
          <w:sz w:val="24"/>
        </w:rPr>
        <w:t>（一）一标段：2026年7月</w:t>
      </w:r>
      <w:r>
        <w:rPr>
          <w:rFonts w:hint="eastAsia" w:ascii="宋体" w:hAnsi="宋体"/>
          <w:sz w:val="24"/>
          <w:lang w:eastAsia="zh-CN"/>
        </w:rPr>
        <w:t>—</w:t>
      </w:r>
      <w:r>
        <w:rPr>
          <w:rFonts w:hint="eastAsia" w:ascii="宋体" w:hAnsi="宋体"/>
          <w:sz w:val="24"/>
        </w:rPr>
        <w:t>2028年12月无锡市市级城市道路、桥梁的应急抢险项目服务单位。</w:t>
      </w:r>
    </w:p>
    <w:p w14:paraId="41E6B5F5">
      <w:pPr>
        <w:tabs>
          <w:tab w:val="left" w:pos="284"/>
        </w:tabs>
        <w:spacing w:line="560" w:lineRule="exact"/>
        <w:ind w:firstLine="424" w:firstLineChars="177"/>
        <w:jc w:val="left"/>
        <w:rPr>
          <w:rFonts w:hint="eastAsia" w:ascii="宋体" w:hAnsi="宋体"/>
          <w:sz w:val="24"/>
        </w:rPr>
      </w:pPr>
      <w:r>
        <w:rPr>
          <w:rFonts w:hint="eastAsia" w:ascii="宋体" w:hAnsi="宋体"/>
          <w:sz w:val="24"/>
        </w:rPr>
        <w:t>（二）二标段：2026年7月</w:t>
      </w:r>
      <w:r>
        <w:rPr>
          <w:rFonts w:hint="eastAsia" w:ascii="宋体" w:hAnsi="宋体"/>
          <w:sz w:val="24"/>
          <w:lang w:eastAsia="zh-CN"/>
        </w:rPr>
        <w:t>—</w:t>
      </w:r>
      <w:r>
        <w:rPr>
          <w:rFonts w:hint="eastAsia" w:ascii="宋体" w:hAnsi="宋体"/>
          <w:sz w:val="24"/>
        </w:rPr>
        <w:t>2028年12月无锡市市级隧道设施应急抢险服务单位。</w:t>
      </w:r>
    </w:p>
    <w:p w14:paraId="4ADF4F98">
      <w:pPr>
        <w:tabs>
          <w:tab w:val="left" w:pos="284"/>
        </w:tabs>
        <w:spacing w:line="560" w:lineRule="exact"/>
        <w:ind w:firstLine="424" w:firstLineChars="177"/>
        <w:jc w:val="left"/>
        <w:rPr>
          <w:rFonts w:hint="eastAsia" w:ascii="宋体" w:hAnsi="宋体"/>
          <w:sz w:val="24"/>
        </w:rPr>
      </w:pPr>
      <w:r>
        <w:rPr>
          <w:rFonts w:hint="eastAsia" w:ascii="宋体" w:hAnsi="宋体"/>
          <w:sz w:val="24"/>
        </w:rPr>
        <w:t>（三）应急内容为</w:t>
      </w:r>
      <w:r>
        <w:rPr>
          <w:rFonts w:hint="eastAsia" w:ascii="宋体" w:hAnsi="宋体"/>
          <w:sz w:val="24"/>
          <w:lang w:eastAsia="zh-CN"/>
        </w:rPr>
        <w:t>应对</w:t>
      </w:r>
      <w:r>
        <w:rPr>
          <w:rFonts w:hint="eastAsia" w:ascii="宋体" w:hAnsi="宋体"/>
          <w:sz w:val="24"/>
        </w:rPr>
        <w:t>突发事件引发，正在产生严重危害或即将产生严重危害，必须迅速采取措施的项目，或因应对突发事件需要在短期内完成的抢险项目，具体项目内容以发包人的立项批复为准。</w:t>
      </w:r>
    </w:p>
    <w:p w14:paraId="73FD6104">
      <w:pPr>
        <w:numPr>
          <w:ilvl w:val="0"/>
          <w:numId w:val="22"/>
        </w:numPr>
        <w:tabs>
          <w:tab w:val="left" w:pos="210"/>
          <w:tab w:val="left" w:pos="284"/>
          <w:tab w:val="clear" w:pos="1017"/>
        </w:tabs>
        <w:spacing w:line="500" w:lineRule="exact"/>
        <w:ind w:left="0" w:firstLine="283" w:firstLineChars="118"/>
        <w:rPr>
          <w:rFonts w:ascii="宋体"/>
          <w:bCs/>
          <w:kern w:val="2"/>
          <w:sz w:val="24"/>
          <w:u w:val="single"/>
        </w:rPr>
      </w:pPr>
      <w:r>
        <w:rPr>
          <w:rFonts w:hint="eastAsia" w:ascii="宋体" w:hAnsi="宋体"/>
          <w:bCs/>
          <w:kern w:val="2"/>
          <w:sz w:val="24"/>
        </w:rPr>
        <w:t>中标总金额（折扣率）：</w:t>
      </w:r>
      <w:r>
        <w:rPr>
          <w:rFonts w:hint="eastAsia" w:ascii="宋体" w:hAnsi="宋体"/>
          <w:bCs/>
          <w:kern w:val="2"/>
          <w:sz w:val="24"/>
          <w:u w:val="single"/>
        </w:rPr>
        <w:t xml:space="preserve">               </w:t>
      </w:r>
    </w:p>
    <w:p w14:paraId="5A7FDEBF">
      <w:pPr>
        <w:numPr>
          <w:ilvl w:val="0"/>
          <w:numId w:val="22"/>
        </w:numPr>
        <w:tabs>
          <w:tab w:val="left" w:pos="210"/>
          <w:tab w:val="left" w:pos="284"/>
          <w:tab w:val="clear" w:pos="1017"/>
        </w:tabs>
        <w:spacing w:line="500" w:lineRule="exact"/>
        <w:ind w:left="0" w:firstLine="283" w:firstLineChars="118"/>
        <w:rPr>
          <w:rFonts w:ascii="宋体"/>
          <w:bCs/>
          <w:kern w:val="2"/>
          <w:sz w:val="24"/>
        </w:rPr>
      </w:pPr>
      <w:r>
        <w:rPr>
          <w:rFonts w:hint="eastAsia" w:ascii="宋体" w:hAnsi="宋体"/>
          <w:bCs/>
          <w:kern w:val="2"/>
          <w:sz w:val="24"/>
        </w:rPr>
        <w:t>工程质量、施工进度及验收标准：</w:t>
      </w:r>
    </w:p>
    <w:p w14:paraId="76912ECF">
      <w:pPr>
        <w:tabs>
          <w:tab w:val="left" w:pos="284"/>
        </w:tabs>
        <w:spacing w:line="560" w:lineRule="exact"/>
        <w:ind w:firstLine="283" w:firstLineChars="118"/>
        <w:jc w:val="left"/>
        <w:rPr>
          <w:rFonts w:hint="eastAsia" w:ascii="宋体" w:hAnsi="宋体"/>
          <w:sz w:val="24"/>
        </w:rPr>
      </w:pPr>
      <w:r>
        <w:rPr>
          <w:rFonts w:hint="eastAsia" w:ascii="宋体" w:hAnsi="宋体"/>
          <w:sz w:val="24"/>
          <w:lang w:eastAsia="zh-CN"/>
        </w:rPr>
        <w:t>1.</w:t>
      </w:r>
      <w:r>
        <w:rPr>
          <w:rFonts w:hint="eastAsia" w:ascii="宋体" w:hAnsi="宋体"/>
          <w:sz w:val="24"/>
        </w:rPr>
        <w:t>承包人根据发包人项目实施指令及该项目实施目标，组织进行现场勘查，并编制具体施工方案、工程预算，在</w:t>
      </w:r>
      <w:r>
        <w:rPr>
          <w:rFonts w:hint="eastAsia" w:ascii="宋体" w:hAnsi="宋体"/>
          <w:sz w:val="24"/>
          <w:u w:val="single"/>
        </w:rPr>
        <w:t xml:space="preserve">     </w:t>
      </w:r>
      <w:r>
        <w:rPr>
          <w:rFonts w:hint="eastAsia" w:ascii="宋体" w:hAnsi="宋体"/>
          <w:sz w:val="24"/>
        </w:rPr>
        <w:t>个工作日内上报发包人审核同意。</w:t>
      </w:r>
    </w:p>
    <w:p w14:paraId="3ABDAAD8">
      <w:pPr>
        <w:tabs>
          <w:tab w:val="left" w:pos="284"/>
        </w:tabs>
        <w:spacing w:line="560" w:lineRule="exact"/>
        <w:ind w:firstLine="283" w:firstLineChars="118"/>
        <w:jc w:val="left"/>
        <w:rPr>
          <w:rFonts w:hint="eastAsia" w:ascii="宋体" w:hAnsi="宋体"/>
          <w:sz w:val="24"/>
        </w:rPr>
      </w:pPr>
      <w:r>
        <w:rPr>
          <w:rFonts w:hint="eastAsia" w:ascii="宋体" w:hAnsi="宋体"/>
          <w:sz w:val="24"/>
          <w:lang w:eastAsia="zh-CN"/>
        </w:rPr>
        <w:t>2.</w:t>
      </w:r>
      <w:r>
        <w:rPr>
          <w:rFonts w:hint="eastAsia" w:ascii="宋体" w:hAnsi="宋体"/>
          <w:sz w:val="24"/>
        </w:rPr>
        <w:t>承包人根据发包人审核通过的施工方案组织进行施工，协调解决影响项目施工的各种情况，并办理道路、绿化开挖等行政许可手续，保证该项目在限定的时间内实施完毕。</w:t>
      </w:r>
    </w:p>
    <w:p w14:paraId="194FECD3">
      <w:pPr>
        <w:tabs>
          <w:tab w:val="left" w:pos="284"/>
        </w:tabs>
        <w:spacing w:line="560" w:lineRule="exact"/>
        <w:ind w:firstLine="283" w:firstLineChars="118"/>
        <w:jc w:val="left"/>
        <w:rPr>
          <w:rFonts w:hint="eastAsia" w:ascii="宋体" w:hAnsi="宋体"/>
          <w:sz w:val="24"/>
        </w:rPr>
      </w:pPr>
      <w:r>
        <w:rPr>
          <w:rFonts w:hint="eastAsia" w:ascii="宋体" w:hAnsi="宋体"/>
          <w:sz w:val="24"/>
          <w:lang w:eastAsia="zh-CN"/>
        </w:rPr>
        <w:t>3.</w:t>
      </w:r>
      <w:r>
        <w:rPr>
          <w:rFonts w:hint="eastAsia" w:ascii="宋体" w:hAnsi="宋体"/>
          <w:sz w:val="24"/>
        </w:rPr>
        <w:t>承包人在项目施工过程中应落实安全、文明施工管理措施，确保安全、文明生产。</w:t>
      </w:r>
    </w:p>
    <w:p w14:paraId="2A3D11A7">
      <w:pPr>
        <w:tabs>
          <w:tab w:val="left" w:pos="284"/>
        </w:tabs>
        <w:spacing w:line="560" w:lineRule="exact"/>
        <w:ind w:firstLine="283" w:firstLineChars="118"/>
        <w:jc w:val="left"/>
        <w:rPr>
          <w:rFonts w:hint="eastAsia" w:ascii="宋体" w:hAnsi="宋体"/>
          <w:sz w:val="24"/>
        </w:rPr>
      </w:pPr>
      <w:r>
        <w:rPr>
          <w:rFonts w:hint="eastAsia" w:ascii="宋体" w:hAnsi="宋体"/>
          <w:sz w:val="24"/>
          <w:lang w:eastAsia="zh-CN"/>
        </w:rPr>
        <w:t>4.</w:t>
      </w:r>
      <w:r>
        <w:rPr>
          <w:rFonts w:hint="eastAsia" w:ascii="宋体" w:hAnsi="宋体"/>
          <w:sz w:val="24"/>
        </w:rPr>
        <w:t>工程质量及其主要材料应符合</w:t>
      </w:r>
      <w:r>
        <w:rPr>
          <w:rFonts w:hint="eastAsia" w:ascii="宋体" w:hAnsi="宋体"/>
          <w:bCs/>
          <w:kern w:val="2"/>
          <w:sz w:val="24"/>
        </w:rPr>
        <w:t>《城镇道路工程施工与质量验收规范》（CJJ 1-2008）</w:t>
      </w:r>
      <w:r>
        <w:rPr>
          <w:rFonts w:hint="eastAsia" w:ascii="宋体" w:hAnsi="宋体"/>
          <w:sz w:val="24"/>
        </w:rPr>
        <w:t>等城市市政设施行业规范、文件及发包人要求，新建城市市政设施应与周边原有设施型号、尺寸、颜色等保持一致。</w:t>
      </w:r>
    </w:p>
    <w:p w14:paraId="03DAF396">
      <w:pPr>
        <w:tabs>
          <w:tab w:val="left" w:pos="284"/>
        </w:tabs>
        <w:spacing w:line="560" w:lineRule="exact"/>
        <w:ind w:firstLine="283" w:firstLineChars="118"/>
        <w:jc w:val="left"/>
        <w:rPr>
          <w:rFonts w:hint="eastAsia" w:ascii="宋体" w:hAnsi="宋体"/>
          <w:sz w:val="24"/>
        </w:rPr>
      </w:pPr>
      <w:r>
        <w:rPr>
          <w:rFonts w:hint="eastAsia" w:ascii="宋体" w:hAnsi="宋体"/>
          <w:sz w:val="24"/>
          <w:lang w:eastAsia="zh-CN"/>
        </w:rPr>
        <w:t>5.</w:t>
      </w:r>
      <w:r>
        <w:rPr>
          <w:rFonts w:hint="eastAsia" w:ascii="宋体" w:hAnsi="宋体"/>
          <w:sz w:val="24"/>
        </w:rPr>
        <w:t>项目竣工后，承包人应编制竣工资料、工程决算、电子档案等资料，上报发包人审核。</w:t>
      </w:r>
    </w:p>
    <w:p w14:paraId="01BF72A6">
      <w:pPr>
        <w:tabs>
          <w:tab w:val="left" w:pos="284"/>
        </w:tabs>
        <w:spacing w:line="560" w:lineRule="exact"/>
        <w:ind w:firstLine="283" w:firstLineChars="118"/>
        <w:jc w:val="left"/>
        <w:rPr>
          <w:rFonts w:hint="eastAsia" w:ascii="宋体" w:hAnsi="宋体"/>
          <w:sz w:val="24"/>
        </w:rPr>
      </w:pPr>
      <w:r>
        <w:rPr>
          <w:rFonts w:hint="eastAsia" w:ascii="宋体" w:hAnsi="宋体"/>
          <w:sz w:val="24"/>
          <w:lang w:eastAsia="zh-CN"/>
        </w:rPr>
        <w:t>6.</w:t>
      </w:r>
      <w:r>
        <w:rPr>
          <w:rFonts w:hint="eastAsia" w:ascii="宋体" w:hAnsi="宋体"/>
          <w:sz w:val="24"/>
        </w:rPr>
        <w:t>发包人组织竣工验收，承包人应根据竣工验收意见进行整改。</w:t>
      </w:r>
    </w:p>
    <w:p w14:paraId="289E03C7">
      <w:pPr>
        <w:tabs>
          <w:tab w:val="left" w:pos="284"/>
        </w:tabs>
        <w:spacing w:line="560" w:lineRule="exact"/>
        <w:ind w:firstLine="283" w:firstLineChars="118"/>
        <w:jc w:val="left"/>
        <w:rPr>
          <w:rFonts w:hint="eastAsia" w:ascii="宋体" w:hAnsi="宋体"/>
          <w:sz w:val="24"/>
        </w:rPr>
      </w:pPr>
      <w:r>
        <w:rPr>
          <w:rFonts w:hint="eastAsia" w:ascii="宋体" w:hAnsi="宋体"/>
          <w:sz w:val="24"/>
          <w:lang w:eastAsia="zh-CN"/>
        </w:rPr>
        <w:t>7.</w:t>
      </w:r>
      <w:r>
        <w:rPr>
          <w:rFonts w:hint="eastAsia" w:ascii="宋体" w:hAnsi="宋体"/>
          <w:sz w:val="24"/>
        </w:rPr>
        <w:t>承包人履行工程质量质保义务，同时在规定的质保范围和质保期限内发生质量问题的，应当对造成的损失承担赔偿责任。</w:t>
      </w:r>
    </w:p>
    <w:p w14:paraId="5103A8FC">
      <w:pPr>
        <w:tabs>
          <w:tab w:val="left" w:pos="210"/>
          <w:tab w:val="left" w:pos="284"/>
          <w:tab w:val="left" w:pos="1260"/>
        </w:tabs>
        <w:spacing w:line="500" w:lineRule="exact"/>
        <w:ind w:firstLine="283" w:firstLineChars="118"/>
        <w:rPr>
          <w:rFonts w:hint="eastAsia" w:ascii="宋体" w:hAnsi="宋体"/>
          <w:bCs/>
          <w:kern w:val="2"/>
          <w:sz w:val="24"/>
        </w:rPr>
      </w:pPr>
      <w:r>
        <w:rPr>
          <w:rFonts w:hint="eastAsia" w:ascii="宋体" w:hAnsi="宋体"/>
          <w:sz w:val="24"/>
          <w:lang w:eastAsia="zh-CN"/>
        </w:rPr>
        <w:t>8.</w:t>
      </w:r>
      <w:r>
        <w:rPr>
          <w:rFonts w:hint="eastAsia" w:ascii="宋体" w:hAnsi="宋体"/>
          <w:sz w:val="24"/>
        </w:rPr>
        <w:t>其他发包人关于项目实施相关要求。</w:t>
      </w:r>
    </w:p>
    <w:p w14:paraId="1476A52A">
      <w:pPr>
        <w:numPr>
          <w:ilvl w:val="0"/>
          <w:numId w:val="22"/>
        </w:numPr>
        <w:tabs>
          <w:tab w:val="left" w:pos="210"/>
          <w:tab w:val="left" w:pos="284"/>
          <w:tab w:val="left" w:pos="567"/>
          <w:tab w:val="left" w:pos="709"/>
          <w:tab w:val="clear" w:pos="1017"/>
        </w:tabs>
        <w:spacing w:line="500" w:lineRule="exact"/>
        <w:ind w:left="0" w:firstLine="283" w:firstLineChars="118"/>
        <w:rPr>
          <w:rFonts w:hint="eastAsia" w:ascii="宋体" w:hAnsi="宋体"/>
          <w:kern w:val="2"/>
          <w:sz w:val="24"/>
          <w:u w:val="single"/>
        </w:rPr>
      </w:pPr>
      <w:r>
        <w:rPr>
          <w:rFonts w:hint="eastAsia" w:ascii="宋体" w:hAnsi="宋体"/>
          <w:bCs/>
          <w:kern w:val="2"/>
          <w:sz w:val="24"/>
        </w:rPr>
        <w:t>合同价格形式：</w:t>
      </w:r>
    </w:p>
    <w:p w14:paraId="26AAF907">
      <w:pPr>
        <w:tabs>
          <w:tab w:val="left" w:pos="210"/>
          <w:tab w:val="left" w:pos="284"/>
          <w:tab w:val="left" w:pos="1260"/>
        </w:tabs>
        <w:spacing w:line="500" w:lineRule="exact"/>
        <w:ind w:left="17" w:leftChars="8" w:firstLine="283" w:firstLineChars="118"/>
        <w:rPr>
          <w:rFonts w:hint="eastAsia" w:ascii="宋体" w:hAnsi="宋体"/>
          <w:kern w:val="2"/>
          <w:sz w:val="24"/>
          <w:u w:val="single"/>
        </w:rPr>
      </w:pPr>
      <w:r>
        <w:rPr>
          <w:rFonts w:hint="eastAsia" w:ascii="宋体" w:hAnsi="宋体"/>
          <w:bCs/>
          <w:kern w:val="2"/>
          <w:sz w:val="24"/>
        </w:rPr>
        <w:t>①应急抢险项目</w:t>
      </w:r>
      <w:r>
        <w:rPr>
          <w:rFonts w:hint="eastAsia" w:ascii="宋体" w:hAnsi="宋体"/>
          <w:sz w:val="24"/>
        </w:rPr>
        <w:t>根据《市政府办公室关于转发市市政园林局无锡市市级市政应急抢险工程管理办法的通知》（锡政办发〔2016〕202号）、《关于进一步明确大中修和应急抢修工作有关事项的通知》（锡政园综〔2019〕20号）文件要求执行。</w:t>
      </w:r>
    </w:p>
    <w:p w14:paraId="082040F0">
      <w:pPr>
        <w:tabs>
          <w:tab w:val="left" w:pos="210"/>
          <w:tab w:val="left" w:pos="284"/>
          <w:tab w:val="left" w:pos="1260"/>
        </w:tabs>
        <w:spacing w:line="500" w:lineRule="exact"/>
        <w:ind w:left="17" w:leftChars="8" w:firstLine="283" w:firstLineChars="118"/>
        <w:rPr>
          <w:rFonts w:hint="eastAsia" w:ascii="宋体" w:hAnsi="宋体"/>
          <w:kern w:val="2"/>
          <w:sz w:val="24"/>
        </w:rPr>
      </w:pPr>
      <w:r>
        <w:rPr>
          <w:rFonts w:hint="eastAsia" w:ascii="宋体" w:hAnsi="宋体"/>
          <w:sz w:val="24"/>
        </w:rPr>
        <w:t>②</w:t>
      </w:r>
      <w:r>
        <w:rPr>
          <w:rFonts w:hint="eastAsia" w:ascii="宋体" w:hAnsi="宋体"/>
          <w:kern w:val="2"/>
          <w:sz w:val="24"/>
          <w:u w:val="single"/>
        </w:rPr>
        <w:t>最终工程结算造价</w:t>
      </w:r>
      <w:r>
        <w:rPr>
          <w:rFonts w:ascii="宋体" w:hAnsi="宋体"/>
          <w:kern w:val="2"/>
          <w:sz w:val="24"/>
          <w:u w:val="single"/>
        </w:rPr>
        <w:t>=</w:t>
      </w:r>
      <w:r>
        <w:rPr>
          <w:rFonts w:hint="eastAsia" w:ascii="宋体" w:hAnsi="宋体"/>
          <w:kern w:val="2"/>
          <w:sz w:val="24"/>
          <w:u w:val="single"/>
        </w:rPr>
        <w:t>经相关部门审核的工程结算价×中标折扣率</w:t>
      </w:r>
      <w:r>
        <w:rPr>
          <w:rFonts w:hint="eastAsia" w:ascii="宋体" w:hAnsi="宋体"/>
          <w:kern w:val="2"/>
          <w:sz w:val="24"/>
        </w:rPr>
        <w:t>；</w:t>
      </w:r>
    </w:p>
    <w:p w14:paraId="5867DDED">
      <w:pPr>
        <w:numPr>
          <w:ilvl w:val="0"/>
          <w:numId w:val="22"/>
        </w:numPr>
        <w:tabs>
          <w:tab w:val="left" w:pos="210"/>
          <w:tab w:val="left" w:pos="284"/>
          <w:tab w:val="left" w:pos="567"/>
          <w:tab w:val="left" w:pos="709"/>
          <w:tab w:val="clear" w:pos="1017"/>
        </w:tabs>
        <w:spacing w:line="500" w:lineRule="exact"/>
        <w:ind w:left="0" w:firstLine="283" w:firstLineChars="118"/>
        <w:rPr>
          <w:rFonts w:hint="eastAsia" w:ascii="宋体" w:hAnsi="宋体"/>
          <w:bCs/>
          <w:kern w:val="2"/>
          <w:sz w:val="24"/>
        </w:rPr>
      </w:pPr>
      <w:r>
        <w:rPr>
          <w:rFonts w:hint="eastAsia" w:ascii="宋体" w:hAnsi="宋体"/>
          <w:bCs/>
          <w:kern w:val="2"/>
          <w:sz w:val="24"/>
        </w:rPr>
        <w:t>质量及验收：</w:t>
      </w:r>
    </w:p>
    <w:p w14:paraId="23B9A36B">
      <w:pPr>
        <w:tabs>
          <w:tab w:val="left" w:pos="210"/>
          <w:tab w:val="left" w:pos="284"/>
        </w:tabs>
        <w:spacing w:line="500" w:lineRule="exact"/>
        <w:ind w:left="17" w:leftChars="8" w:firstLine="283" w:firstLineChars="118"/>
        <w:rPr>
          <w:rFonts w:hint="eastAsia" w:ascii="宋体" w:hAnsi="宋体"/>
          <w:bCs/>
          <w:kern w:val="2"/>
          <w:sz w:val="24"/>
        </w:rPr>
      </w:pPr>
      <w:r>
        <w:rPr>
          <w:rFonts w:hint="eastAsia" w:ascii="宋体" w:hAnsi="宋体"/>
          <w:bCs/>
          <w:kern w:val="2"/>
          <w:sz w:val="24"/>
        </w:rPr>
        <w:t>发包人根据国家有关规定、招标文件、承包人的投标文件以及合同约定的内容和验收标准进行验收。</w:t>
      </w:r>
    </w:p>
    <w:p w14:paraId="23BEFCF1">
      <w:pPr>
        <w:numPr>
          <w:ilvl w:val="0"/>
          <w:numId w:val="22"/>
        </w:numPr>
        <w:tabs>
          <w:tab w:val="left" w:pos="210"/>
          <w:tab w:val="left" w:pos="284"/>
          <w:tab w:val="left" w:pos="567"/>
          <w:tab w:val="left" w:pos="709"/>
          <w:tab w:val="clear" w:pos="1017"/>
        </w:tabs>
        <w:spacing w:line="500" w:lineRule="exact"/>
        <w:ind w:left="0" w:firstLine="283" w:firstLineChars="118"/>
        <w:rPr>
          <w:rFonts w:hint="eastAsia" w:ascii="宋体" w:hAnsi="宋体"/>
          <w:bCs/>
          <w:kern w:val="2"/>
          <w:sz w:val="24"/>
        </w:rPr>
      </w:pPr>
      <w:r>
        <w:rPr>
          <w:rFonts w:hint="eastAsia" w:ascii="宋体" w:hAnsi="宋体"/>
          <w:bCs/>
          <w:kern w:val="2"/>
          <w:sz w:val="24"/>
        </w:rPr>
        <w:t>违约责任：</w:t>
      </w:r>
    </w:p>
    <w:p w14:paraId="70FA5E73">
      <w:pPr>
        <w:numPr>
          <w:ilvl w:val="0"/>
          <w:numId w:val="23"/>
        </w:numPr>
        <w:tabs>
          <w:tab w:val="left" w:pos="210"/>
          <w:tab w:val="left" w:pos="284"/>
          <w:tab w:val="left" w:pos="1260"/>
        </w:tabs>
        <w:spacing w:line="500" w:lineRule="exact"/>
        <w:ind w:firstLine="283" w:firstLineChars="118"/>
        <w:rPr>
          <w:rFonts w:hint="eastAsia" w:ascii="宋体" w:hAnsi="宋体"/>
          <w:bCs/>
          <w:kern w:val="2"/>
          <w:sz w:val="24"/>
        </w:rPr>
      </w:pPr>
      <w:r>
        <w:rPr>
          <w:rFonts w:hint="eastAsia" w:ascii="宋体" w:hAnsi="宋体"/>
          <w:bCs/>
          <w:kern w:val="2"/>
          <w:sz w:val="24"/>
        </w:rPr>
        <w:t>如若承包人未及时按要求对突发应急抢险项目要求响应、处置、信息上报、竣工验收、资料存档、违背发包人意愿</w:t>
      </w:r>
      <w:r>
        <w:rPr>
          <w:rFonts w:hint="eastAsia" w:ascii="宋体" w:hAnsi="宋体"/>
          <w:bCs/>
          <w:kern w:val="2"/>
          <w:sz w:val="24"/>
          <w:lang w:eastAsia="zh-CN"/>
        </w:rPr>
        <w:t>，或者</w:t>
      </w:r>
      <w:r>
        <w:rPr>
          <w:rFonts w:hint="eastAsia" w:ascii="宋体" w:hAnsi="宋体"/>
          <w:bCs/>
          <w:kern w:val="2"/>
          <w:sz w:val="24"/>
        </w:rPr>
        <w:t>除不可抗力因素以外原因导致延误工期、被有关部门通报、造成严重社会舆情、资金损失等的，按照造成后果影响程度及发生违规次数进行工程款扣除或者取消合同。</w:t>
      </w:r>
    </w:p>
    <w:p w14:paraId="500644C2">
      <w:pPr>
        <w:numPr>
          <w:ilvl w:val="0"/>
          <w:numId w:val="22"/>
        </w:numPr>
        <w:tabs>
          <w:tab w:val="left" w:pos="210"/>
          <w:tab w:val="left" w:pos="284"/>
          <w:tab w:val="left" w:pos="1134"/>
          <w:tab w:val="clear" w:pos="1017"/>
        </w:tabs>
        <w:spacing w:line="500" w:lineRule="exact"/>
        <w:ind w:left="0" w:firstLine="283" w:firstLineChars="118"/>
        <w:rPr>
          <w:rFonts w:ascii="宋体"/>
          <w:bCs/>
          <w:kern w:val="2"/>
          <w:sz w:val="24"/>
        </w:rPr>
      </w:pPr>
      <w:r>
        <w:rPr>
          <w:rFonts w:hint="eastAsia" w:ascii="宋体" w:hAnsi="宋体"/>
          <w:kern w:val="2"/>
          <w:sz w:val="24"/>
        </w:rPr>
        <w:t>解决争议的方式：双方协商，在发生合同纠纷时，双方协商解决，若协商不成，可采用在</w:t>
      </w:r>
      <w:r>
        <w:rPr>
          <w:rFonts w:hint="eastAsia" w:ascii="宋体" w:hAnsi="宋体"/>
          <w:sz w:val="24"/>
        </w:rPr>
        <w:t>发包人</w:t>
      </w:r>
      <w:r>
        <w:rPr>
          <w:rFonts w:hint="eastAsia" w:ascii="宋体" w:hAnsi="宋体"/>
          <w:kern w:val="2"/>
          <w:sz w:val="24"/>
        </w:rPr>
        <w:t>所在地人民法院起诉方式解决。</w:t>
      </w:r>
    </w:p>
    <w:p w14:paraId="1B889E5F">
      <w:pPr>
        <w:numPr>
          <w:ilvl w:val="0"/>
          <w:numId w:val="22"/>
        </w:numPr>
        <w:tabs>
          <w:tab w:val="left" w:pos="210"/>
          <w:tab w:val="left" w:pos="284"/>
          <w:tab w:val="left" w:pos="1134"/>
          <w:tab w:val="clear" w:pos="1017"/>
        </w:tabs>
        <w:spacing w:line="500" w:lineRule="exact"/>
        <w:ind w:left="0" w:firstLine="283" w:firstLineChars="118"/>
        <w:rPr>
          <w:rFonts w:hint="eastAsia" w:ascii="宋体" w:hAnsi="宋体"/>
          <w:kern w:val="2"/>
          <w:sz w:val="24"/>
        </w:rPr>
      </w:pPr>
      <w:r>
        <w:rPr>
          <w:rFonts w:hint="eastAsia" w:ascii="宋体" w:hAnsi="宋体"/>
          <w:kern w:val="2"/>
          <w:sz w:val="24"/>
        </w:rPr>
        <w:t>合同不可分割部分：</w:t>
      </w:r>
    </w:p>
    <w:p w14:paraId="63305875">
      <w:pPr>
        <w:tabs>
          <w:tab w:val="left" w:pos="210"/>
          <w:tab w:val="left" w:pos="284"/>
          <w:tab w:val="left" w:pos="420"/>
          <w:tab w:val="left" w:pos="1155"/>
        </w:tabs>
        <w:spacing w:line="500" w:lineRule="exact"/>
        <w:ind w:firstLine="283" w:firstLineChars="118"/>
        <w:rPr>
          <w:rFonts w:ascii="宋体"/>
          <w:bCs/>
          <w:kern w:val="2"/>
          <w:sz w:val="24"/>
        </w:rPr>
      </w:pPr>
      <w:r>
        <w:rPr>
          <w:rFonts w:hint="eastAsia" w:ascii="宋体" w:hAnsi="宋体"/>
          <w:kern w:val="2"/>
          <w:sz w:val="24"/>
        </w:rPr>
        <w:t>招标</w:t>
      </w:r>
      <w:r>
        <w:rPr>
          <w:rFonts w:hint="eastAsia" w:ascii="宋体" w:hAnsi="宋体"/>
          <w:bCs/>
          <w:kern w:val="2"/>
          <w:sz w:val="24"/>
        </w:rPr>
        <w:t>文件、投标文件、施工合同及中标通知书，</w:t>
      </w:r>
      <w:r>
        <w:rPr>
          <w:rFonts w:hint="eastAsia" w:ascii="宋体" w:hAnsi="宋体"/>
          <w:sz w:val="24"/>
        </w:rPr>
        <w:t>投标供应商</w:t>
      </w:r>
      <w:r>
        <w:rPr>
          <w:rFonts w:hint="eastAsia" w:ascii="宋体" w:hAnsi="宋体"/>
          <w:bCs/>
          <w:kern w:val="2"/>
          <w:sz w:val="24"/>
        </w:rPr>
        <w:t>在投标、评标过程中所作其它有关承诺、声明、书面澄清等均为合同不可分割的部分，与主合同具有同等法律效力。</w:t>
      </w:r>
    </w:p>
    <w:p w14:paraId="50BE7850">
      <w:pPr>
        <w:numPr>
          <w:ilvl w:val="0"/>
          <w:numId w:val="22"/>
        </w:numPr>
        <w:tabs>
          <w:tab w:val="left" w:pos="210"/>
          <w:tab w:val="left" w:pos="284"/>
          <w:tab w:val="left" w:pos="1134"/>
          <w:tab w:val="clear" w:pos="1017"/>
        </w:tabs>
        <w:spacing w:line="500" w:lineRule="exact"/>
        <w:ind w:left="0" w:firstLine="283" w:firstLineChars="118"/>
        <w:rPr>
          <w:rFonts w:hint="eastAsia" w:ascii="宋体" w:hAnsi="宋体"/>
          <w:kern w:val="2"/>
          <w:sz w:val="24"/>
        </w:rPr>
      </w:pPr>
      <w:r>
        <w:rPr>
          <w:rFonts w:hint="eastAsia" w:ascii="宋体" w:hAnsi="宋体"/>
          <w:kern w:val="2"/>
          <w:sz w:val="24"/>
        </w:rPr>
        <w:t>合同备案：</w:t>
      </w:r>
    </w:p>
    <w:p w14:paraId="361A7FE9">
      <w:pPr>
        <w:tabs>
          <w:tab w:val="left" w:pos="210"/>
          <w:tab w:val="left" w:pos="284"/>
          <w:tab w:val="left" w:pos="735"/>
          <w:tab w:val="left" w:pos="1155"/>
        </w:tabs>
        <w:spacing w:line="500" w:lineRule="exact"/>
        <w:ind w:firstLine="283" w:firstLineChars="118"/>
        <w:rPr>
          <w:rFonts w:ascii="宋体"/>
          <w:bCs/>
          <w:kern w:val="2"/>
          <w:sz w:val="24"/>
        </w:rPr>
      </w:pPr>
      <w:r>
        <w:rPr>
          <w:rFonts w:hint="eastAsia" w:ascii="宋体" w:hAnsi="宋体"/>
          <w:bCs/>
          <w:kern w:val="2"/>
          <w:sz w:val="24"/>
        </w:rPr>
        <w:t>合同一式陆份，双方各执叁份。</w:t>
      </w:r>
    </w:p>
    <w:p w14:paraId="31A9E83C">
      <w:pPr>
        <w:numPr>
          <w:ilvl w:val="0"/>
          <w:numId w:val="22"/>
        </w:numPr>
        <w:tabs>
          <w:tab w:val="left" w:pos="210"/>
          <w:tab w:val="left" w:pos="284"/>
          <w:tab w:val="left" w:pos="1155"/>
          <w:tab w:val="clear" w:pos="1017"/>
        </w:tabs>
        <w:spacing w:line="500" w:lineRule="exact"/>
        <w:ind w:left="0" w:firstLine="283" w:firstLineChars="118"/>
        <w:rPr>
          <w:rFonts w:ascii="宋体"/>
          <w:bCs/>
          <w:kern w:val="2"/>
          <w:sz w:val="24"/>
        </w:rPr>
      </w:pPr>
      <w:r>
        <w:rPr>
          <w:rFonts w:hint="eastAsia" w:ascii="宋体" w:hAnsi="宋体"/>
          <w:bCs/>
          <w:kern w:val="2"/>
          <w:sz w:val="24"/>
        </w:rPr>
        <w:t>合同生效：</w:t>
      </w:r>
    </w:p>
    <w:p w14:paraId="5E3F106D">
      <w:pPr>
        <w:tabs>
          <w:tab w:val="left" w:pos="210"/>
          <w:tab w:val="left" w:pos="840"/>
          <w:tab w:val="left" w:pos="1155"/>
        </w:tabs>
        <w:spacing w:line="500" w:lineRule="exact"/>
        <w:ind w:firstLine="480" w:firstLineChars="200"/>
        <w:rPr>
          <w:rFonts w:ascii="宋体"/>
          <w:bCs/>
          <w:kern w:val="2"/>
          <w:sz w:val="24"/>
        </w:rPr>
      </w:pPr>
      <w:r>
        <w:rPr>
          <w:rFonts w:hint="eastAsia" w:ascii="宋体" w:hAnsi="宋体"/>
          <w:bCs/>
          <w:kern w:val="2"/>
          <w:sz w:val="24"/>
        </w:rPr>
        <w:t>本合同由双方签字、盖章后生效。</w:t>
      </w:r>
    </w:p>
    <w:p w14:paraId="3465FC24">
      <w:pPr>
        <w:tabs>
          <w:tab w:val="left" w:pos="210"/>
          <w:tab w:val="left" w:pos="284"/>
          <w:tab w:val="left" w:pos="735"/>
          <w:tab w:val="left" w:pos="1155"/>
        </w:tabs>
        <w:spacing w:line="500" w:lineRule="exact"/>
        <w:ind w:firstLine="283" w:firstLineChars="118"/>
        <w:rPr>
          <w:rFonts w:hint="eastAsia" w:ascii="宋体" w:hAnsi="宋体"/>
          <w:bCs/>
          <w:kern w:val="2"/>
          <w:sz w:val="24"/>
        </w:rPr>
      </w:pPr>
      <w:r>
        <w:rPr>
          <w:rFonts w:hint="eastAsia" w:ascii="宋体" w:hAnsi="宋体"/>
          <w:bCs/>
          <w:kern w:val="2"/>
          <w:sz w:val="24"/>
        </w:rPr>
        <w:t>发包人：（盖章）                             承包人：（盖章）</w:t>
      </w:r>
    </w:p>
    <w:p w14:paraId="4786C30D">
      <w:pPr>
        <w:tabs>
          <w:tab w:val="left" w:pos="210"/>
          <w:tab w:val="left" w:pos="284"/>
          <w:tab w:val="left" w:pos="735"/>
          <w:tab w:val="left" w:pos="1155"/>
        </w:tabs>
        <w:spacing w:line="500" w:lineRule="exact"/>
        <w:ind w:firstLine="283" w:firstLineChars="118"/>
        <w:rPr>
          <w:rFonts w:hint="eastAsia" w:ascii="宋体" w:hAnsi="宋体"/>
          <w:bCs/>
          <w:kern w:val="2"/>
          <w:sz w:val="24"/>
        </w:rPr>
      </w:pPr>
    </w:p>
    <w:p w14:paraId="17F598A0">
      <w:pPr>
        <w:tabs>
          <w:tab w:val="left" w:pos="210"/>
          <w:tab w:val="left" w:pos="284"/>
          <w:tab w:val="left" w:pos="735"/>
          <w:tab w:val="left" w:pos="1155"/>
        </w:tabs>
        <w:spacing w:line="500" w:lineRule="exact"/>
        <w:ind w:firstLine="283" w:firstLineChars="118"/>
        <w:rPr>
          <w:rFonts w:hint="eastAsia" w:ascii="宋体" w:hAnsi="宋体"/>
          <w:bCs/>
          <w:kern w:val="2"/>
          <w:sz w:val="24"/>
        </w:rPr>
      </w:pPr>
      <w:r>
        <w:rPr>
          <w:rFonts w:hint="eastAsia" w:ascii="宋体" w:hAnsi="宋体"/>
          <w:bCs/>
          <w:kern w:val="2"/>
          <w:sz w:val="24"/>
        </w:rPr>
        <w:t>法定（授权）代表人：                         法定（授权）代表人：</w:t>
      </w:r>
    </w:p>
    <w:p w14:paraId="43ECEFDE">
      <w:pPr>
        <w:tabs>
          <w:tab w:val="left" w:pos="210"/>
          <w:tab w:val="left" w:pos="284"/>
          <w:tab w:val="left" w:pos="735"/>
          <w:tab w:val="left" w:pos="1155"/>
        </w:tabs>
        <w:spacing w:line="500" w:lineRule="exact"/>
        <w:ind w:firstLine="5668" w:firstLineChars="2362"/>
        <w:rPr>
          <w:rFonts w:hint="eastAsia" w:ascii="宋体" w:hAnsi="宋体"/>
          <w:bCs/>
          <w:kern w:val="2"/>
          <w:sz w:val="24"/>
        </w:rPr>
      </w:pPr>
      <w:r>
        <w:rPr>
          <w:rFonts w:hint="eastAsia" w:ascii="宋体" w:hAnsi="宋体"/>
          <w:bCs/>
          <w:kern w:val="2"/>
          <w:sz w:val="24"/>
        </w:rPr>
        <w:t>户名：</w:t>
      </w:r>
    </w:p>
    <w:p w14:paraId="73BAE4E6">
      <w:pPr>
        <w:tabs>
          <w:tab w:val="left" w:pos="210"/>
          <w:tab w:val="left" w:pos="284"/>
          <w:tab w:val="left" w:pos="735"/>
          <w:tab w:val="left" w:pos="1155"/>
        </w:tabs>
        <w:spacing w:line="500" w:lineRule="exact"/>
        <w:ind w:firstLine="5668" w:firstLineChars="2362"/>
        <w:rPr>
          <w:rFonts w:hint="eastAsia" w:ascii="宋体" w:hAnsi="宋体"/>
          <w:bCs/>
          <w:kern w:val="2"/>
          <w:sz w:val="24"/>
        </w:rPr>
      </w:pPr>
      <w:r>
        <w:rPr>
          <w:rFonts w:hint="eastAsia" w:ascii="宋体" w:hAnsi="宋体"/>
          <w:bCs/>
          <w:kern w:val="2"/>
          <w:sz w:val="24"/>
        </w:rPr>
        <w:t>开户银行：</w:t>
      </w:r>
    </w:p>
    <w:p w14:paraId="63EC2FCF">
      <w:pPr>
        <w:tabs>
          <w:tab w:val="left" w:pos="210"/>
          <w:tab w:val="left" w:pos="284"/>
          <w:tab w:val="left" w:pos="735"/>
          <w:tab w:val="left" w:pos="1155"/>
        </w:tabs>
        <w:spacing w:line="500" w:lineRule="exact"/>
        <w:ind w:firstLine="5668" w:firstLineChars="2362"/>
        <w:rPr>
          <w:rFonts w:hint="eastAsia" w:ascii="宋体" w:hAnsi="宋体"/>
          <w:bCs/>
          <w:kern w:val="2"/>
          <w:sz w:val="24"/>
        </w:rPr>
      </w:pPr>
      <w:r>
        <w:rPr>
          <w:rFonts w:hint="eastAsia" w:ascii="宋体" w:hAnsi="宋体"/>
          <w:bCs/>
          <w:kern w:val="2"/>
          <w:sz w:val="24"/>
        </w:rPr>
        <w:t>账号：</w:t>
      </w:r>
    </w:p>
    <w:p w14:paraId="76F2F389">
      <w:pPr>
        <w:spacing w:line="500" w:lineRule="exact"/>
        <w:rPr>
          <w:rFonts w:hint="eastAsia" w:ascii="宋体" w:hAnsi="宋体"/>
          <w:bCs/>
          <w:kern w:val="2"/>
          <w:sz w:val="24"/>
        </w:rPr>
      </w:pPr>
    </w:p>
    <w:p w14:paraId="6175B8B7">
      <w:pPr>
        <w:spacing w:line="500" w:lineRule="exact"/>
        <w:ind w:firstLine="1320" w:firstLineChars="550"/>
        <w:rPr>
          <w:rFonts w:ascii="宋体"/>
          <w:bCs/>
          <w:kern w:val="2"/>
          <w:sz w:val="24"/>
          <w:u w:val="single"/>
        </w:rPr>
      </w:pPr>
      <w:r>
        <w:rPr>
          <w:rFonts w:hint="eastAsia" w:ascii="宋体" w:hAnsi="宋体"/>
          <w:bCs/>
          <w:kern w:val="2"/>
          <w:sz w:val="24"/>
        </w:rPr>
        <w:t>年 月  日                                  年 月  日</w:t>
      </w:r>
    </w:p>
    <w:p w14:paraId="7C3C3EAF">
      <w:pPr>
        <w:adjustRightInd w:val="0"/>
        <w:rPr>
          <w:kern w:val="2"/>
        </w:rPr>
      </w:pPr>
      <w:r>
        <w:rPr>
          <w:kern w:val="2"/>
        </w:rPr>
        <w:br w:type="page"/>
      </w:r>
      <w:r>
        <w:rPr>
          <w:rFonts w:hint="eastAsia"/>
          <w:kern w:val="2"/>
        </w:rPr>
        <w:t>附件1</w:t>
      </w:r>
      <w:r>
        <w:rPr>
          <w:kern w:val="2"/>
        </w:rPr>
        <w:t xml:space="preserve"> </w:t>
      </w:r>
      <w:r>
        <w:rPr>
          <w:rFonts w:hint="eastAsia"/>
          <w:kern w:val="2"/>
        </w:rPr>
        <w:t>廉政协议书</w:t>
      </w:r>
    </w:p>
    <w:p w14:paraId="2E3DC998">
      <w:pPr>
        <w:adjustRightInd w:val="0"/>
        <w:spacing w:before="120" w:beforeLines="50" w:after="120" w:afterLines="50"/>
        <w:jc w:val="center"/>
        <w:rPr>
          <w:rFonts w:hint="eastAsia" w:ascii="华文中宋" w:hAnsi="华文中宋" w:eastAsia="华文中宋"/>
          <w:kern w:val="2"/>
          <w:sz w:val="44"/>
          <w:szCs w:val="44"/>
        </w:rPr>
      </w:pPr>
      <w:r>
        <w:rPr>
          <w:rFonts w:hint="eastAsia" w:ascii="宋体" w:hAnsi="宋体"/>
          <w:b/>
          <w:bCs/>
          <w:kern w:val="2"/>
          <w:sz w:val="40"/>
          <w:szCs w:val="40"/>
        </w:rPr>
        <w:t>廉政协议书</w:t>
      </w:r>
      <w:r>
        <w:rPr>
          <w:rFonts w:hint="eastAsia" w:ascii="华文中宋" w:hAnsi="华文中宋" w:eastAsia="华文中宋"/>
          <w:kern w:val="2"/>
          <w:sz w:val="44"/>
          <w:szCs w:val="44"/>
        </w:rPr>
        <w:t xml:space="preserve"> </w:t>
      </w:r>
    </w:p>
    <w:p w14:paraId="136B962D">
      <w:pPr>
        <w:spacing w:line="360" w:lineRule="auto"/>
        <w:ind w:firstLine="513"/>
        <w:rPr>
          <w:rFonts w:hint="eastAsia" w:ascii="宋体" w:hAnsi="宋体"/>
          <w:color w:val="000000"/>
          <w:sz w:val="24"/>
        </w:rPr>
      </w:pPr>
      <w:r>
        <w:rPr>
          <w:rFonts w:hint="eastAsia" w:ascii="宋体" w:hAnsi="宋体"/>
          <w:color w:val="000000"/>
          <w:sz w:val="24"/>
        </w:rPr>
        <w:t>项目名称：2026-2028年市政应急抢险服务单位采购项目</w:t>
      </w:r>
    </w:p>
    <w:p w14:paraId="216CFA8A">
      <w:pPr>
        <w:spacing w:line="360" w:lineRule="auto"/>
        <w:ind w:firstLine="513"/>
        <w:rPr>
          <w:rFonts w:hint="eastAsia" w:ascii="宋体" w:hAnsi="宋体"/>
          <w:color w:val="000000"/>
          <w:sz w:val="24"/>
        </w:rPr>
      </w:pPr>
      <w:r>
        <w:rPr>
          <w:rFonts w:hint="eastAsia" w:ascii="宋体" w:hAnsi="宋体"/>
          <w:color w:val="000000"/>
          <w:sz w:val="24"/>
        </w:rPr>
        <w:t>项目地址：无锡市</w:t>
      </w:r>
    </w:p>
    <w:p w14:paraId="6CD450D4">
      <w:pPr>
        <w:spacing w:line="360" w:lineRule="auto"/>
        <w:ind w:firstLine="513"/>
        <w:rPr>
          <w:rFonts w:hint="eastAsia" w:ascii="宋体" w:hAnsi="宋体"/>
          <w:color w:val="000000"/>
          <w:sz w:val="24"/>
        </w:rPr>
      </w:pPr>
      <w:r>
        <w:rPr>
          <w:rFonts w:hint="eastAsia" w:ascii="宋体" w:hAnsi="宋体"/>
          <w:color w:val="000000"/>
          <w:sz w:val="24"/>
        </w:rPr>
        <w:t>委托单位名称：无锡市市政设施管理中心（简称发包方）</w:t>
      </w:r>
    </w:p>
    <w:p w14:paraId="282DC6E9">
      <w:pPr>
        <w:spacing w:line="360" w:lineRule="auto"/>
        <w:ind w:firstLine="513"/>
        <w:rPr>
          <w:rFonts w:hint="eastAsia" w:ascii="宋体" w:hAnsi="宋体"/>
          <w:color w:val="000000"/>
          <w:sz w:val="24"/>
        </w:rPr>
      </w:pPr>
      <w:r>
        <w:rPr>
          <w:rFonts w:hint="eastAsia" w:ascii="宋体" w:hAnsi="宋体"/>
          <w:color w:val="000000"/>
          <w:sz w:val="24"/>
        </w:rPr>
        <w:t>承包单位名称：</w:t>
      </w:r>
      <w:r>
        <w:rPr>
          <w:rFonts w:hint="eastAsia" w:ascii="宋体" w:hAnsi="宋体"/>
          <w:color w:val="000000"/>
          <w:sz w:val="24"/>
          <w:u w:val="single"/>
        </w:rPr>
        <w:t xml:space="preserve">                      </w:t>
      </w:r>
      <w:r>
        <w:rPr>
          <w:rFonts w:hint="eastAsia" w:ascii="宋体" w:hAnsi="宋体"/>
          <w:color w:val="000000"/>
          <w:sz w:val="24"/>
        </w:rPr>
        <w:t>（简称承包方）</w:t>
      </w:r>
    </w:p>
    <w:p w14:paraId="7F348FB7">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为加强本项目实施中的廉政建设，规范项目实施有关各方的各项活动，防止发生各种谋取不正当利益的违法违纪行为，保护国家、集体和当事人的合法权益，根据国家有关项目建设的法律法规和廉政建设规定，特订立本廉政协议。</w:t>
      </w:r>
    </w:p>
    <w:p w14:paraId="1E7A4CBA">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同时面向社会接受监督，发包方监督部门将认真履行监督执纪问责职责，对违法违纪问题发现一起、查处一起，并追究相关责任。（举报电话0510-81823671，电子邮箱地址：szyljzf@163.com）</w:t>
      </w:r>
    </w:p>
    <w:p w14:paraId="54DE4F1D">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第一条  发包方工作人员在项目的事前、事中、事后应遵守以下规定。</w:t>
      </w:r>
    </w:p>
    <w:p w14:paraId="6F8DF9AD">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（一）不准向承包方索要或接受回扣、礼金、有价证券、贵重物品和好处费、感谢费等；不准在承包方报销任何应由发包方或其工作人员个人支付的费用。</w:t>
      </w:r>
    </w:p>
    <w:p w14:paraId="34B06280">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（二）不准参加承包方安排的超标准宴请及健身、娱乐等活动；不得接受承包方提供的通讯工具、交通工具、高档办公用品等。</w:t>
      </w:r>
    </w:p>
    <w:p w14:paraId="6DBF9DB1">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（三）不准要求、暗示和接受承包方为个人装修住房、婚丧嫁娶、配偶子女工作安排以及出国（境）、旅游等提供方便。</w:t>
      </w:r>
    </w:p>
    <w:p w14:paraId="6B117D4B">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（四）配偶、子女不得参与承包方承包本项目有关的服务、设备材料供应、项目分包、劳务等经济活动。</w:t>
      </w:r>
    </w:p>
    <w:p w14:paraId="190098F7">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（五）不得以任何理由向承包方推荐分包单位或要求承包方购买项目协议规定以外的材料、设备和服务等。</w:t>
      </w:r>
    </w:p>
    <w:p w14:paraId="46F8F2CD">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六）发包方全体干部职工尤其是党员领导干部，不准以任何借口、任何理由接受或要求承包方安排宴请、接待、旅游、娱乐、礼金礼品等，不得要求承包方承担一切不合理费用；不准以任何方式暗示、授意可能干扰影响政府采购、招投标等环节的行为；不准公车私用或私车公养，不得违规借用管理服务对象的车辆；不准违规向承包方借款，不得以营利、投资为目的借款给承包方；不准在参加局内部评审、论证、验收等活动中，以任何名义收取“专家费”“评审费”。</w:t>
      </w:r>
    </w:p>
    <w:p w14:paraId="57878FB8">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（七）其他与项目有关的党风廉政建设和预防腐败的规定。</w:t>
      </w:r>
    </w:p>
    <w:p w14:paraId="06A1593E">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第二条  承包方应与发包方保持正常的业务交往，按照有关法律法规和程序开展业务工作，严格执行项目建设的有关政策、法规，特别是有关强制性标准和规范，并遵守以下规定：</w:t>
      </w:r>
    </w:p>
    <w:p w14:paraId="76E9595D">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（一）不准以任何理由向发包方及其工作人员行贿或赠送礼金、有价证券、贵重物品等。</w:t>
      </w:r>
    </w:p>
    <w:p w14:paraId="71164DAD">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（二）不准以任何名义为发包方及其工作人员报销应由发包方或个人支付的费用。</w:t>
      </w:r>
    </w:p>
    <w:p w14:paraId="7FAEE0A7">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（三）不准以任何理由安排发包方工作人员参加超标准宴请及健身、娱乐和旅游等活动。</w:t>
      </w:r>
    </w:p>
    <w:p w14:paraId="72ED5BC7">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（四）不准为发包方及其工作人员购置或提供通讯工具、交通工具、高档办公用品和装修住房等。</w:t>
      </w:r>
    </w:p>
    <w:p w14:paraId="16E6DDE7">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五）严格执行“亮灯警告”制度，严格遵守各项廉政规定，不得安排无锡市市政和园林局上下任何干部职工参加宴请、旅游、娱乐等活动，不得以任何形式赠送礼品、礼金等。合同期内一旦发生上述不廉洁行为被查实，情节较轻的，亮“黄灯”，按照合同约定在考核或验收中扣除涉案金额的10倍以示惩戒，并由局党组约谈公司实际控制人；情节较重、造成重大影响或者合同期内再次发生不廉洁行为被查实的，亮“红灯”，除扣除涉案金额的10倍外，将相关情况通报市财政局政府采购处和信用评价单位依法依规予以处理；凡被亮灯的项目，接受局党组的重点督办，确保制度执行到位。</w:t>
      </w:r>
    </w:p>
    <w:p w14:paraId="31DB9D18">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（六）其他</w:t>
      </w:r>
      <w:r>
        <w:rPr>
          <w:rFonts w:hint="eastAsia" w:ascii="宋体" w:hAnsi="宋体"/>
          <w:kern w:val="2"/>
          <w:sz w:val="24"/>
          <w:lang w:eastAsia="zh-CN"/>
        </w:rPr>
        <w:t>有关</w:t>
      </w:r>
      <w:r>
        <w:rPr>
          <w:rFonts w:hint="eastAsia" w:ascii="宋体" w:hAnsi="宋体"/>
          <w:kern w:val="2"/>
          <w:sz w:val="24"/>
        </w:rPr>
        <w:t>党风廉政建设和预防腐败的规定。</w:t>
      </w:r>
    </w:p>
    <w:p w14:paraId="512661B5">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第三条  发包方、承包方双方不得违反项目管理规章制度，不得为获取不正当利益，就项目费用、材料供应、工程量变动、项目验收、项目质量等问题相互串通，损害国家、集体或他人利益。</w:t>
      </w:r>
    </w:p>
    <w:p w14:paraId="487F3B3D">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第四条  发包方、承包方双方发现对方在业务活动中有违反本协议行为的，有及时提醒对方纠正的权利和义务。情节严重的，有向对方上级有关部门举报的权利。</w:t>
      </w:r>
    </w:p>
    <w:p w14:paraId="54106EDF">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第五条  发包方监督部门对发包方、承包方双方履行协议的情况进行监督，其职责是：</w:t>
      </w:r>
    </w:p>
    <w:p w14:paraId="157A4771">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（一）严格依据国家法律法规及党和政府的政策、制度、规定和党纪、政纪条规，对发包方、承包方双方遵纪守法情况进行监督检查；</w:t>
      </w:r>
    </w:p>
    <w:p w14:paraId="0F137925">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（二）协助和指导发包方、承包方双方抓好廉政建设，对发包方、承包方双方工作人员有针对性地进行廉政教育。</w:t>
      </w:r>
    </w:p>
    <w:p w14:paraId="791B31AB">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第六条  违约责任</w:t>
      </w:r>
    </w:p>
    <w:p w14:paraId="234D53ED">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（一）发包方工作人员有违反本协议第一条、第三条行为的</w:t>
      </w:r>
      <w:r>
        <w:rPr>
          <w:rFonts w:hint="eastAsia" w:ascii="宋体" w:hAnsi="宋体"/>
          <w:kern w:val="2"/>
          <w:sz w:val="24"/>
          <w:lang w:eastAsia="zh-CN"/>
        </w:rPr>
        <w:t>，</w:t>
      </w:r>
      <w:r>
        <w:rPr>
          <w:rFonts w:hint="eastAsia" w:ascii="宋体" w:hAnsi="宋体"/>
          <w:kern w:val="2"/>
          <w:sz w:val="24"/>
        </w:rPr>
        <w:t>发包方监督部门按照管理权限，依据有关法律法规和规定给予党纪、</w:t>
      </w:r>
      <w:r>
        <w:rPr>
          <w:rFonts w:hint="eastAsia" w:ascii="宋体" w:hAnsi="宋体"/>
          <w:kern w:val="2"/>
          <w:sz w:val="24"/>
          <w:lang w:eastAsia="zh-CN"/>
        </w:rPr>
        <w:t>政务处分</w:t>
      </w:r>
      <w:r>
        <w:rPr>
          <w:rFonts w:hint="eastAsia" w:ascii="宋体" w:hAnsi="宋体"/>
          <w:kern w:val="2"/>
          <w:sz w:val="24"/>
        </w:rPr>
        <w:t>或组织处理；涉嫌犯罪的，移交司法机关追究刑事责任；造成经济损失的，应予以赔偿。</w:t>
      </w:r>
    </w:p>
    <w:p w14:paraId="689966AA">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（二）承包方工作人员有违反本协议第二条、第三条行为的，发包方监督部门向上级或上级主管部门报告，建议对承包方予以一至</w:t>
      </w:r>
      <w:r>
        <w:rPr>
          <w:rFonts w:hint="eastAsia" w:ascii="宋体" w:hAnsi="宋体"/>
          <w:kern w:val="2"/>
          <w:sz w:val="24"/>
          <w:lang w:eastAsia="zh-CN"/>
        </w:rPr>
        <w:t>两年</w:t>
      </w:r>
      <w:r>
        <w:rPr>
          <w:rFonts w:hint="eastAsia" w:ascii="宋体" w:hAnsi="宋体"/>
          <w:kern w:val="2"/>
          <w:sz w:val="24"/>
        </w:rPr>
        <w:t>内不得进入本市招标投标市场或被列入发包方单位合格供方黑名单等处理。涉嫌犯罪的，移交司法机关追究刑事责任；造成经济损失的，应予以赔偿。</w:t>
      </w:r>
    </w:p>
    <w:p w14:paraId="6004711B">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（三）承包方将部分辅助项目依法分包的，承包方与分包单位就协议的履行承担连带责任。</w:t>
      </w:r>
    </w:p>
    <w:p w14:paraId="2574017C">
      <w:pPr>
        <w:adjustRightInd w:val="0"/>
        <w:snapToGrid w:val="0"/>
        <w:spacing w:line="360" w:lineRule="auto"/>
        <w:ind w:firstLine="513" w:firstLineChars="214"/>
        <w:rPr>
          <w:rFonts w:hint="eastAsia" w:ascii="宋体" w:hAnsi="宋体"/>
          <w:kern w:val="2"/>
          <w:sz w:val="24"/>
        </w:rPr>
      </w:pPr>
      <w:r>
        <w:rPr>
          <w:rFonts w:hint="eastAsia" w:ascii="宋体" w:hAnsi="宋体"/>
          <w:kern w:val="2"/>
          <w:sz w:val="24"/>
        </w:rPr>
        <w:t>第七条  本协议作为合同的附件，与主合同具有同等法律效力，本协议自双方法定代表人（负责人）或授权代表签章并加盖双方单位公章后生效。</w:t>
      </w:r>
    </w:p>
    <w:p w14:paraId="6E69C25E">
      <w:pPr>
        <w:spacing w:line="360" w:lineRule="auto"/>
        <w:ind w:firstLine="513"/>
        <w:rPr>
          <w:rFonts w:hint="eastAsia" w:ascii="宋体" w:hAnsi="宋体"/>
          <w:color w:val="000000"/>
          <w:sz w:val="24"/>
        </w:rPr>
      </w:pPr>
    </w:p>
    <w:p w14:paraId="6A52858F">
      <w:pPr>
        <w:spacing w:line="360" w:lineRule="auto"/>
        <w:ind w:firstLine="513"/>
        <w:rPr>
          <w:rFonts w:hint="eastAsia" w:ascii="宋体" w:hAnsi="宋体"/>
          <w:color w:val="000000"/>
          <w:sz w:val="24"/>
        </w:rPr>
      </w:pPr>
      <w:r>
        <w:rPr>
          <w:rFonts w:hint="eastAsia" w:ascii="宋体" w:hAnsi="宋体"/>
          <w:color w:val="000000"/>
          <w:sz w:val="24"/>
        </w:rPr>
        <w:t>发包方（盖章）：</w:t>
      </w:r>
    </w:p>
    <w:p w14:paraId="7ADAB110">
      <w:pPr>
        <w:spacing w:line="360" w:lineRule="auto"/>
        <w:ind w:firstLine="513"/>
        <w:rPr>
          <w:rFonts w:hint="eastAsia" w:ascii="宋体" w:hAnsi="宋体"/>
          <w:color w:val="000000"/>
          <w:sz w:val="24"/>
        </w:rPr>
      </w:pPr>
      <w:r>
        <w:rPr>
          <w:rFonts w:hint="eastAsia" w:ascii="宋体" w:hAnsi="宋体"/>
          <w:color w:val="000000"/>
          <w:sz w:val="24"/>
        </w:rPr>
        <w:t>法定代表人（负责人）或授权代表（签章）：</w:t>
      </w:r>
    </w:p>
    <w:p w14:paraId="32C7A527">
      <w:pPr>
        <w:spacing w:line="360" w:lineRule="auto"/>
        <w:ind w:firstLine="513"/>
        <w:rPr>
          <w:rFonts w:hint="eastAsia" w:ascii="宋体" w:hAnsi="宋体"/>
          <w:color w:val="000000"/>
          <w:sz w:val="24"/>
        </w:rPr>
      </w:pPr>
    </w:p>
    <w:p w14:paraId="3017AA34">
      <w:pPr>
        <w:spacing w:line="360" w:lineRule="auto"/>
        <w:ind w:firstLine="513"/>
        <w:rPr>
          <w:rFonts w:hint="eastAsia" w:ascii="宋体" w:hAnsi="宋体"/>
          <w:color w:val="000000"/>
          <w:sz w:val="24"/>
        </w:rPr>
      </w:pPr>
      <w:r>
        <w:rPr>
          <w:rFonts w:hint="eastAsia" w:ascii="宋体" w:hAnsi="宋体"/>
          <w:color w:val="000000"/>
          <w:sz w:val="24"/>
        </w:rPr>
        <w:t>承包方（盖章）：</w:t>
      </w:r>
    </w:p>
    <w:p w14:paraId="16E948FC">
      <w:pPr>
        <w:spacing w:line="360" w:lineRule="auto"/>
        <w:ind w:firstLine="513"/>
        <w:rPr>
          <w:rFonts w:hint="eastAsia" w:ascii="宋体" w:hAnsi="宋体"/>
          <w:color w:val="000000"/>
          <w:sz w:val="24"/>
        </w:rPr>
      </w:pPr>
      <w:r>
        <w:rPr>
          <w:rFonts w:hint="eastAsia" w:ascii="宋体" w:hAnsi="宋体"/>
          <w:color w:val="000000"/>
          <w:sz w:val="24"/>
        </w:rPr>
        <w:t>法定代表人（负责人）或授权代表（签章）：</w:t>
      </w:r>
    </w:p>
    <w:p w14:paraId="0EA1B8F3">
      <w:pPr>
        <w:spacing w:line="360" w:lineRule="auto"/>
        <w:ind w:firstLine="513"/>
        <w:rPr>
          <w:rFonts w:hint="eastAsia" w:ascii="宋体" w:hAnsi="宋体"/>
          <w:color w:val="000000"/>
          <w:sz w:val="24"/>
        </w:rPr>
      </w:pPr>
    </w:p>
    <w:p w14:paraId="6D410E1A">
      <w:pPr>
        <w:pStyle w:val="220"/>
        <w:spacing w:line="600" w:lineRule="exact"/>
        <w:jc w:val="center"/>
        <w:rPr>
          <w:rFonts w:hint="eastAsia" w:ascii="宋体" w:hAnsi="宋体" w:eastAsia="宋体"/>
          <w:color w:val="000000"/>
          <w:sz w:val="24"/>
        </w:rPr>
      </w:pPr>
      <w:r>
        <w:rPr>
          <w:rFonts w:hint="eastAsia" w:ascii="宋体" w:hAnsi="宋体" w:eastAsia="宋体"/>
          <w:color w:val="000000"/>
          <w:sz w:val="24"/>
        </w:rPr>
        <w:t>日期：   年   月   日</w:t>
      </w:r>
    </w:p>
    <w:p w14:paraId="73C6F4C0">
      <w:pPr>
        <w:spacing w:line="500" w:lineRule="exact"/>
        <w:jc w:val="center"/>
        <w:outlineLvl w:val="1"/>
        <w:rPr>
          <w:rFonts w:hint="eastAsia" w:ascii="宋体" w:hAnsi="宋体"/>
          <w:b/>
          <w:kern w:val="2"/>
          <w:sz w:val="32"/>
          <w:szCs w:val="32"/>
        </w:rPr>
      </w:pPr>
      <w:r>
        <w:rPr>
          <w:rFonts w:ascii="宋体" w:hAnsi="宋体" w:eastAsia="黑体"/>
          <w:b/>
          <w:bCs/>
          <w:kern w:val="2"/>
          <w:sz w:val="24"/>
          <w:szCs w:val="32"/>
        </w:rPr>
        <w:br w:type="page"/>
      </w:r>
      <w:r>
        <w:rPr>
          <w:rFonts w:hint="eastAsia" w:ascii="宋体" w:hAnsi="宋体"/>
          <w:b/>
          <w:kern w:val="2"/>
          <w:sz w:val="32"/>
          <w:szCs w:val="32"/>
        </w:rPr>
        <w:t xml:space="preserve"> </w:t>
      </w:r>
      <w:r>
        <w:rPr>
          <w:rFonts w:hint="eastAsia" w:ascii="宋体" w:hAnsi="宋体"/>
          <w:b/>
          <w:kern w:val="2"/>
          <w:sz w:val="32"/>
          <w:szCs w:val="32"/>
          <w:u w:val="single"/>
        </w:rPr>
        <w:t xml:space="preserve">           </w:t>
      </w:r>
      <w:r>
        <w:rPr>
          <w:rFonts w:hint="eastAsia" w:ascii="宋体" w:hAnsi="宋体"/>
          <w:b/>
          <w:kern w:val="2"/>
          <w:sz w:val="32"/>
          <w:szCs w:val="32"/>
        </w:rPr>
        <w:t>应急抢险项目具体项目合同（格式）</w:t>
      </w:r>
    </w:p>
    <w:p w14:paraId="32A86CF3">
      <w:pPr>
        <w:spacing w:line="500" w:lineRule="exact"/>
        <w:jc w:val="center"/>
        <w:rPr>
          <w:rFonts w:hint="eastAsia" w:ascii="宋体" w:hAnsi="宋体"/>
          <w:bCs/>
          <w:kern w:val="2"/>
          <w:szCs w:val="21"/>
        </w:rPr>
      </w:pPr>
      <w:r>
        <w:rPr>
          <w:rFonts w:hint="eastAsia" w:ascii="宋体" w:hAnsi="宋体"/>
          <w:bCs/>
          <w:kern w:val="2"/>
          <w:szCs w:val="21"/>
        </w:rPr>
        <w:t>（注：应急抢险项目实施正式合同）</w:t>
      </w:r>
    </w:p>
    <w:p w14:paraId="02688238">
      <w:pPr>
        <w:widowControl/>
        <w:autoSpaceDE w:val="0"/>
        <w:autoSpaceDN w:val="0"/>
        <w:adjustRightInd w:val="0"/>
        <w:snapToGrid w:val="0"/>
        <w:spacing w:line="300" w:lineRule="auto"/>
        <w:ind w:left="156"/>
        <w:textAlignment w:val="baseline"/>
        <w:rPr>
          <w:rFonts w:ascii="仿宋_GB2312" w:eastAsia="仿宋_GB2312"/>
          <w:sz w:val="28"/>
          <w:szCs w:val="20"/>
        </w:rPr>
      </w:pPr>
    </w:p>
    <w:p w14:paraId="7E584CF2">
      <w:pPr>
        <w:snapToGrid w:val="0"/>
        <w:spacing w:line="360" w:lineRule="auto"/>
        <w:rPr>
          <w:rFonts w:ascii="宋体"/>
          <w:kern w:val="2"/>
          <w:sz w:val="24"/>
        </w:rPr>
      </w:pPr>
      <w:r>
        <w:rPr>
          <w:rFonts w:hint="eastAsia" w:ascii="宋体" w:hAnsi="宋体"/>
          <w:kern w:val="2"/>
          <w:sz w:val="24"/>
        </w:rPr>
        <w:t>发包人（全称）：</w:t>
      </w:r>
      <w:r>
        <w:rPr>
          <w:rFonts w:hint="eastAsia" w:ascii="宋体" w:hAnsi="宋体" w:cs="宋体"/>
          <w:kern w:val="2"/>
          <w:sz w:val="24"/>
          <w:szCs w:val="32"/>
        </w:rPr>
        <w:t>无锡市市政设施管理中心</w:t>
      </w:r>
    </w:p>
    <w:p w14:paraId="1C8CDF5F">
      <w:pPr>
        <w:tabs>
          <w:tab w:val="left" w:pos="630"/>
        </w:tabs>
        <w:snapToGrid w:val="0"/>
        <w:spacing w:line="360" w:lineRule="auto"/>
        <w:rPr>
          <w:rFonts w:ascii="宋体"/>
          <w:kern w:val="2"/>
          <w:sz w:val="24"/>
        </w:rPr>
      </w:pPr>
      <w:r>
        <w:rPr>
          <w:rFonts w:hint="eastAsia" w:ascii="宋体" w:hAnsi="宋体"/>
          <w:kern w:val="2"/>
          <w:sz w:val="24"/>
        </w:rPr>
        <w:t>承包人（全称）：</w:t>
      </w:r>
    </w:p>
    <w:p w14:paraId="636208DD">
      <w:pPr>
        <w:tabs>
          <w:tab w:val="left" w:pos="630"/>
        </w:tabs>
        <w:snapToGrid w:val="0"/>
        <w:spacing w:line="360" w:lineRule="auto"/>
        <w:ind w:firstLine="480" w:firstLineChars="200"/>
        <w:rPr>
          <w:rFonts w:ascii="宋体"/>
          <w:kern w:val="2"/>
          <w:sz w:val="24"/>
        </w:rPr>
      </w:pPr>
      <w:r>
        <w:rPr>
          <w:rFonts w:hint="eastAsia" w:ascii="宋体" w:hAnsi="宋体"/>
          <w:kern w:val="2"/>
          <w:sz w:val="24"/>
        </w:rPr>
        <w:t>依照《中华人民共和国政府采购法</w:t>
      </w:r>
      <w:r>
        <w:rPr>
          <w:rFonts w:hint="eastAsia" w:ascii="宋体" w:hAnsi="宋体"/>
          <w:kern w:val="2"/>
          <w:sz w:val="24"/>
          <w:lang w:eastAsia="zh-CN"/>
        </w:rPr>
        <w:t>》《</w:t>
      </w:r>
      <w:r>
        <w:rPr>
          <w:rFonts w:hint="eastAsia" w:ascii="宋体" w:hAnsi="宋体"/>
          <w:kern w:val="2"/>
          <w:sz w:val="24"/>
        </w:rPr>
        <w:t>中华人民共和国民法典</w:t>
      </w:r>
      <w:r>
        <w:rPr>
          <w:rFonts w:hint="eastAsia" w:ascii="宋体" w:hAnsi="宋体"/>
          <w:kern w:val="2"/>
          <w:sz w:val="24"/>
          <w:lang w:eastAsia="zh-CN"/>
        </w:rPr>
        <w:t>》《</w:t>
      </w:r>
      <w:r>
        <w:rPr>
          <w:rFonts w:hint="eastAsia" w:ascii="宋体" w:hAnsi="宋体"/>
          <w:kern w:val="2"/>
          <w:sz w:val="24"/>
        </w:rPr>
        <w:t>中华人民共和国建筑法》及其他有关法律、行政法规，遵循平等、自愿、公平和诚实信用的原则，双方就本项目维护事项协商一致，订立本合同。</w:t>
      </w:r>
    </w:p>
    <w:p w14:paraId="42FAFFD2">
      <w:pPr>
        <w:numPr>
          <w:ilvl w:val="3"/>
          <w:numId w:val="24"/>
        </w:numPr>
        <w:tabs>
          <w:tab w:val="left" w:pos="0"/>
          <w:tab w:val="left" w:pos="567"/>
          <w:tab w:val="clear" w:pos="1680"/>
        </w:tabs>
        <w:snapToGrid w:val="0"/>
        <w:spacing w:line="360" w:lineRule="auto"/>
        <w:ind w:left="0" w:firstLine="0"/>
        <w:rPr>
          <w:rFonts w:ascii="宋体"/>
          <w:b/>
          <w:kern w:val="2"/>
          <w:sz w:val="24"/>
        </w:rPr>
      </w:pPr>
      <w:r>
        <w:rPr>
          <w:rFonts w:hint="eastAsia" w:ascii="宋体" w:hAnsi="宋体"/>
          <w:b/>
          <w:kern w:val="2"/>
          <w:sz w:val="24"/>
        </w:rPr>
        <w:t>工程概况</w:t>
      </w:r>
    </w:p>
    <w:p w14:paraId="3234E698">
      <w:pPr>
        <w:tabs>
          <w:tab w:val="left" w:pos="0"/>
        </w:tabs>
        <w:snapToGrid w:val="0"/>
        <w:spacing w:line="360" w:lineRule="auto"/>
        <w:rPr>
          <w:rFonts w:hint="eastAsia" w:ascii="宋体" w:hAnsi="宋体"/>
          <w:kern w:val="2"/>
          <w:sz w:val="24"/>
        </w:rPr>
      </w:pPr>
      <w:r>
        <w:rPr>
          <w:rFonts w:hint="eastAsia" w:ascii="宋体" w:hAnsi="宋体"/>
          <w:kern w:val="2"/>
          <w:sz w:val="24"/>
        </w:rPr>
        <w:t>项目名称：</w:t>
      </w:r>
    </w:p>
    <w:p w14:paraId="327F1DC0">
      <w:pPr>
        <w:tabs>
          <w:tab w:val="left" w:pos="0"/>
        </w:tabs>
        <w:snapToGrid w:val="0"/>
        <w:spacing w:line="360" w:lineRule="auto"/>
        <w:rPr>
          <w:rFonts w:ascii="宋体"/>
          <w:b/>
          <w:kern w:val="2"/>
          <w:sz w:val="24"/>
        </w:rPr>
      </w:pPr>
      <w:r>
        <w:rPr>
          <w:rFonts w:hint="eastAsia" w:ascii="宋体" w:hAnsi="宋体"/>
          <w:kern w:val="2"/>
          <w:sz w:val="24"/>
        </w:rPr>
        <w:t>项目地点：</w:t>
      </w:r>
    </w:p>
    <w:p w14:paraId="51A521FF">
      <w:pPr>
        <w:spacing w:line="360" w:lineRule="auto"/>
        <w:rPr>
          <w:rFonts w:ascii="宋体"/>
          <w:kern w:val="2"/>
          <w:sz w:val="24"/>
        </w:rPr>
      </w:pPr>
      <w:r>
        <w:rPr>
          <w:rFonts w:hint="eastAsia" w:ascii="宋体" w:hAnsi="宋体"/>
          <w:kern w:val="2"/>
          <w:sz w:val="24"/>
        </w:rPr>
        <w:t>项目内容：</w:t>
      </w:r>
      <w:r>
        <w:rPr>
          <w:rFonts w:ascii="宋体"/>
          <w:kern w:val="2"/>
          <w:sz w:val="24"/>
        </w:rPr>
        <w:t xml:space="preserve"> </w:t>
      </w:r>
    </w:p>
    <w:p w14:paraId="471605E8">
      <w:pPr>
        <w:numPr>
          <w:ilvl w:val="3"/>
          <w:numId w:val="24"/>
        </w:numPr>
        <w:tabs>
          <w:tab w:val="left" w:pos="0"/>
          <w:tab w:val="left" w:pos="567"/>
          <w:tab w:val="clear" w:pos="1680"/>
        </w:tabs>
        <w:snapToGrid w:val="0"/>
        <w:spacing w:line="360" w:lineRule="auto"/>
        <w:ind w:left="0" w:firstLine="0"/>
        <w:rPr>
          <w:rFonts w:hint="eastAsia" w:ascii="宋体" w:hAnsi="宋体"/>
          <w:b/>
          <w:kern w:val="2"/>
          <w:sz w:val="24"/>
        </w:rPr>
      </w:pPr>
      <w:r>
        <w:rPr>
          <w:rFonts w:hint="eastAsia" w:ascii="宋体" w:hAnsi="宋体"/>
          <w:b/>
          <w:kern w:val="2"/>
          <w:sz w:val="24"/>
        </w:rPr>
        <w:t>服务范围：</w:t>
      </w:r>
      <w:r>
        <w:rPr>
          <w:rFonts w:hint="eastAsia" w:ascii="宋体" w:hAnsi="宋体"/>
          <w:b/>
          <w:kern w:val="2"/>
          <w:sz w:val="24"/>
          <w:u w:val="single"/>
        </w:rPr>
        <w:t xml:space="preserve">                                  </w:t>
      </w:r>
      <w:r>
        <w:rPr>
          <w:rFonts w:hint="eastAsia" w:ascii="宋体" w:hAnsi="宋体"/>
          <w:b/>
          <w:kern w:val="2"/>
          <w:sz w:val="24"/>
        </w:rPr>
        <w:t>。</w:t>
      </w:r>
    </w:p>
    <w:p w14:paraId="32ED800E">
      <w:pPr>
        <w:numPr>
          <w:ilvl w:val="3"/>
          <w:numId w:val="24"/>
        </w:numPr>
        <w:tabs>
          <w:tab w:val="left" w:pos="0"/>
          <w:tab w:val="left" w:pos="567"/>
          <w:tab w:val="clear" w:pos="1680"/>
        </w:tabs>
        <w:snapToGrid w:val="0"/>
        <w:spacing w:line="360" w:lineRule="auto"/>
        <w:ind w:left="0" w:firstLine="0"/>
        <w:rPr>
          <w:rFonts w:hint="eastAsia" w:ascii="宋体" w:hAnsi="宋体"/>
          <w:b/>
          <w:kern w:val="2"/>
          <w:sz w:val="24"/>
        </w:rPr>
      </w:pPr>
      <w:r>
        <w:rPr>
          <w:rFonts w:hint="eastAsia" w:ascii="宋体" w:hAnsi="宋体"/>
          <w:b/>
          <w:kern w:val="2"/>
          <w:sz w:val="24"/>
        </w:rPr>
        <w:t>服务期限：</w:t>
      </w:r>
      <w:r>
        <w:rPr>
          <w:rFonts w:hint="eastAsia" w:ascii="宋体" w:hAnsi="宋体"/>
          <w:b/>
          <w:kern w:val="2"/>
          <w:sz w:val="24"/>
          <w:u w:val="single"/>
        </w:rPr>
        <w:t xml:space="preserve">  年  月  日至  年  月  日</w:t>
      </w:r>
      <w:r>
        <w:rPr>
          <w:rFonts w:hint="eastAsia" w:ascii="宋体" w:hAnsi="宋体"/>
          <w:b/>
          <w:kern w:val="2"/>
          <w:sz w:val="24"/>
        </w:rPr>
        <w:t>。</w:t>
      </w:r>
    </w:p>
    <w:p w14:paraId="5C566CB4">
      <w:pPr>
        <w:numPr>
          <w:ilvl w:val="3"/>
          <w:numId w:val="24"/>
        </w:numPr>
        <w:tabs>
          <w:tab w:val="left" w:pos="0"/>
          <w:tab w:val="left" w:pos="567"/>
          <w:tab w:val="clear" w:pos="1680"/>
        </w:tabs>
        <w:snapToGrid w:val="0"/>
        <w:spacing w:line="360" w:lineRule="auto"/>
        <w:ind w:left="0" w:firstLine="0"/>
        <w:rPr>
          <w:rFonts w:hint="eastAsia" w:ascii="宋体" w:hAnsi="宋体"/>
          <w:b/>
          <w:kern w:val="2"/>
          <w:sz w:val="24"/>
        </w:rPr>
      </w:pPr>
      <w:r>
        <w:rPr>
          <w:rFonts w:hint="eastAsia" w:ascii="宋体" w:hAnsi="宋体"/>
          <w:b/>
          <w:kern w:val="2"/>
          <w:sz w:val="24"/>
        </w:rPr>
        <w:t>合同价款</w:t>
      </w:r>
    </w:p>
    <w:p w14:paraId="7A952A80">
      <w:pPr>
        <w:numPr>
          <w:ilvl w:val="0"/>
          <w:numId w:val="25"/>
        </w:numPr>
        <w:tabs>
          <w:tab w:val="left" w:pos="0"/>
          <w:tab w:val="left" w:pos="709"/>
          <w:tab w:val="clear" w:pos="1305"/>
        </w:tabs>
        <w:snapToGrid w:val="0"/>
        <w:spacing w:line="360" w:lineRule="auto"/>
        <w:ind w:firstLine="480" w:firstLineChars="200"/>
        <w:rPr>
          <w:rFonts w:hint="eastAsia" w:ascii="宋体" w:hAnsi="宋体"/>
          <w:kern w:val="2"/>
          <w:sz w:val="24"/>
        </w:rPr>
      </w:pPr>
      <w:r>
        <w:rPr>
          <w:rFonts w:hint="eastAsia" w:ascii="宋体" w:hAnsi="宋体"/>
          <w:kern w:val="2"/>
          <w:sz w:val="24"/>
        </w:rPr>
        <w:t>合同总价：</w:t>
      </w:r>
      <w:r>
        <w:rPr>
          <w:rFonts w:hint="eastAsia" w:ascii="宋体" w:hAnsi="宋体"/>
          <w:kern w:val="2"/>
          <w:sz w:val="24"/>
          <w:u w:val="single"/>
        </w:rPr>
        <w:t xml:space="preserve">        </w:t>
      </w:r>
      <w:r>
        <w:rPr>
          <w:rFonts w:hint="eastAsia" w:ascii="宋体" w:hAnsi="宋体"/>
          <w:kern w:val="2"/>
          <w:sz w:val="24"/>
        </w:rPr>
        <w:t>（最终结算价以实际发生应急项目的最终审计价乘以中标折扣率）</w:t>
      </w:r>
    </w:p>
    <w:p w14:paraId="478C6D08">
      <w:pPr>
        <w:numPr>
          <w:ilvl w:val="0"/>
          <w:numId w:val="25"/>
        </w:numPr>
        <w:tabs>
          <w:tab w:val="left" w:pos="0"/>
          <w:tab w:val="left" w:pos="709"/>
          <w:tab w:val="clear" w:pos="1305"/>
        </w:tabs>
        <w:snapToGrid w:val="0"/>
        <w:spacing w:line="360" w:lineRule="auto"/>
        <w:ind w:firstLine="480" w:firstLineChars="200"/>
        <w:rPr>
          <w:rFonts w:hint="eastAsia" w:ascii="宋体" w:hAnsi="宋体"/>
          <w:kern w:val="2"/>
          <w:sz w:val="24"/>
          <w:u w:val="single"/>
        </w:rPr>
      </w:pPr>
      <w:r>
        <w:rPr>
          <w:rFonts w:hint="eastAsia" w:ascii="宋体" w:hAnsi="宋体"/>
          <w:kern w:val="2"/>
          <w:sz w:val="24"/>
        </w:rPr>
        <w:t>中标折扣率：</w:t>
      </w:r>
      <w:r>
        <w:rPr>
          <w:rFonts w:hint="eastAsia" w:ascii="宋体" w:hAnsi="宋体"/>
          <w:kern w:val="2"/>
          <w:sz w:val="24"/>
          <w:u w:val="single"/>
        </w:rPr>
        <w:t xml:space="preserve">      %</w:t>
      </w:r>
    </w:p>
    <w:p w14:paraId="713FA18C">
      <w:pPr>
        <w:snapToGrid w:val="0"/>
        <w:spacing w:line="360" w:lineRule="auto"/>
        <w:ind w:firstLine="480" w:firstLineChars="200"/>
        <w:rPr>
          <w:rFonts w:hint="eastAsia" w:ascii="宋体" w:hAnsi="宋体"/>
          <w:kern w:val="2"/>
          <w:sz w:val="24"/>
          <w:u w:val="single"/>
        </w:rPr>
      </w:pPr>
      <w:r>
        <w:rPr>
          <w:rFonts w:hint="eastAsia" w:ascii="宋体" w:hAnsi="宋体"/>
          <w:kern w:val="2"/>
          <w:sz w:val="24"/>
        </w:rPr>
        <w:t>3</w:t>
      </w:r>
      <w:r>
        <w:rPr>
          <w:rFonts w:ascii="宋体" w:hAnsi="宋体"/>
          <w:kern w:val="2"/>
          <w:sz w:val="24"/>
        </w:rPr>
        <w:t>.</w:t>
      </w:r>
      <w:r>
        <w:rPr>
          <w:rFonts w:hint="eastAsia" w:ascii="宋体" w:hAnsi="宋体"/>
          <w:kern w:val="2"/>
          <w:sz w:val="24"/>
        </w:rPr>
        <w:t>合同价格形式：</w:t>
      </w:r>
      <w:r>
        <w:rPr>
          <w:rFonts w:hint="eastAsia" w:ascii="宋体" w:hAnsi="宋体"/>
          <w:kern w:val="2"/>
          <w:sz w:val="24"/>
          <w:u w:val="single"/>
        </w:rPr>
        <w:t xml:space="preserve">固定折扣率按实结算 </w:t>
      </w:r>
    </w:p>
    <w:p w14:paraId="3125694D">
      <w:pPr>
        <w:snapToGrid w:val="0"/>
        <w:spacing w:line="360" w:lineRule="auto"/>
        <w:ind w:firstLine="480" w:firstLineChars="200"/>
        <w:rPr>
          <w:rFonts w:hint="eastAsia" w:ascii="宋体" w:hAnsi="宋体"/>
          <w:kern w:val="2"/>
          <w:sz w:val="24"/>
          <w:u w:val="single"/>
        </w:rPr>
      </w:pPr>
      <w:r>
        <w:rPr>
          <w:rFonts w:hint="eastAsia" w:ascii="宋体" w:hAnsi="宋体"/>
          <w:kern w:val="2"/>
          <w:sz w:val="24"/>
          <w:u w:val="single"/>
        </w:rPr>
        <w:t>承包人工作量按照实际发生工作量计算，计价定额套取按照《江苏省市政工程计价定额》（2024年）、《江苏省安装工程计价定额》（2024年）、《江苏省建设工程费用定额》（2014年）、《江苏省市政工程计价定额》（2024年）中没有的子目参照《江苏省市政设施养护维修定额》（2013年修订）（合同作业期间如有新规范、新标准等按最新要求实施）；总价措施费中可计取现场安全文明施工基本费、扬尘污染防治增加费、建筑工人实名制费用（按实际发生计取）；相关费用文件参考苏建价</w:t>
      </w:r>
      <w:r>
        <w:rPr>
          <w:rFonts w:hint="eastAsia" w:ascii="宋体" w:hAnsi="宋体"/>
          <w:kern w:val="2"/>
          <w:sz w:val="24"/>
          <w:u w:val="single"/>
          <w:lang w:eastAsia="zh-CN"/>
        </w:rPr>
        <w:t>〔2016〕154号</w:t>
      </w:r>
      <w:r>
        <w:rPr>
          <w:rFonts w:hint="eastAsia" w:ascii="宋体" w:hAnsi="宋体"/>
          <w:kern w:val="2"/>
          <w:sz w:val="24"/>
          <w:u w:val="single"/>
        </w:rPr>
        <w:t xml:space="preserve"> 《省住房城乡建设厅关于建筑业实施营改增后江苏省建设工程计价依据调整的通知》、苏建函价</w:t>
      </w:r>
      <w:r>
        <w:rPr>
          <w:rFonts w:hint="eastAsia" w:ascii="宋体" w:hAnsi="宋体"/>
          <w:kern w:val="2"/>
          <w:sz w:val="24"/>
          <w:u w:val="single"/>
          <w:lang w:eastAsia="zh-CN"/>
        </w:rPr>
        <w:t>〔2019〕178号</w:t>
      </w:r>
      <w:r>
        <w:rPr>
          <w:rFonts w:hint="eastAsia" w:ascii="宋体" w:hAnsi="宋体"/>
          <w:kern w:val="2"/>
          <w:sz w:val="24"/>
          <w:u w:val="single"/>
        </w:rPr>
        <w:t>《省住房城乡建设厅关于调整建设工程计价增值税税率的通知</w:t>
      </w:r>
      <w:r>
        <w:rPr>
          <w:rFonts w:hint="eastAsia" w:ascii="宋体" w:hAnsi="宋体"/>
          <w:kern w:val="2"/>
          <w:sz w:val="24"/>
          <w:u w:val="single"/>
          <w:lang w:eastAsia="zh-CN"/>
        </w:rPr>
        <w:t>》《</w:t>
      </w:r>
      <w:r>
        <w:rPr>
          <w:rFonts w:hint="eastAsia" w:ascii="宋体" w:hAnsi="宋体"/>
          <w:kern w:val="2"/>
          <w:sz w:val="24"/>
          <w:u w:val="single"/>
        </w:rPr>
        <w:t>省住房城乡建设厅关于建筑工人实名制费用计取方法的公告》</w:t>
      </w:r>
      <w:r>
        <w:rPr>
          <w:rFonts w:hint="eastAsia" w:ascii="宋体" w:hAnsi="宋体"/>
          <w:kern w:val="2"/>
          <w:sz w:val="24"/>
          <w:u w:val="single"/>
          <w:lang w:eastAsia="zh-CN"/>
        </w:rPr>
        <w:t>〔2019〕19号</w:t>
      </w:r>
      <w:r>
        <w:rPr>
          <w:rFonts w:hint="eastAsia" w:ascii="宋体" w:hAnsi="宋体"/>
          <w:kern w:val="2"/>
          <w:sz w:val="24"/>
          <w:u w:val="single"/>
        </w:rPr>
        <w:t>等；人工工资参考当期人工工资指导价文件，材料单价按照施工当月无锡市造价管理部门公布的信息指导价（没有指导价的按市场价），经审计单位审定后，以相关部门审核的工程结算价×中标折扣率作为最终结算价。</w:t>
      </w:r>
    </w:p>
    <w:p w14:paraId="0345891E">
      <w:pPr>
        <w:numPr>
          <w:ilvl w:val="3"/>
          <w:numId w:val="24"/>
        </w:numPr>
        <w:tabs>
          <w:tab w:val="left" w:pos="0"/>
          <w:tab w:val="left" w:pos="567"/>
          <w:tab w:val="clear" w:pos="1680"/>
        </w:tabs>
        <w:snapToGrid w:val="0"/>
        <w:spacing w:line="360" w:lineRule="auto"/>
        <w:ind w:left="0" w:firstLine="0"/>
        <w:rPr>
          <w:rFonts w:hint="eastAsia" w:ascii="宋体" w:hAnsi="宋体"/>
          <w:b/>
          <w:kern w:val="2"/>
          <w:sz w:val="24"/>
        </w:rPr>
      </w:pPr>
      <w:r>
        <w:rPr>
          <w:rFonts w:hint="eastAsia" w:ascii="宋体" w:hAnsi="宋体"/>
          <w:b/>
          <w:kern w:val="2"/>
          <w:sz w:val="24"/>
        </w:rPr>
        <w:t>工程款支付</w:t>
      </w:r>
    </w:p>
    <w:p w14:paraId="1DA9E4B8">
      <w:pPr>
        <w:spacing w:line="360" w:lineRule="auto"/>
        <w:ind w:firstLine="480" w:firstLineChars="200"/>
        <w:rPr>
          <w:rFonts w:ascii="宋体"/>
          <w:kern w:val="2"/>
          <w:sz w:val="24"/>
          <w:u w:val="single"/>
        </w:rPr>
      </w:pPr>
      <w:r>
        <w:rPr>
          <w:rFonts w:hint="eastAsia" w:ascii="宋体" w:hAnsi="宋体"/>
          <w:kern w:val="2"/>
          <w:sz w:val="24"/>
          <w:u w:val="single"/>
        </w:rPr>
        <w:t>施工合同签订完毕，可支付合同价</w:t>
      </w:r>
      <w:r>
        <w:rPr>
          <w:rFonts w:hint="eastAsia" w:ascii="宋体" w:hAnsi="宋体"/>
          <w:color w:val="0000FF"/>
          <w:kern w:val="2"/>
          <w:sz w:val="24"/>
          <w:u w:val="single"/>
        </w:rPr>
        <w:t>30</w:t>
      </w:r>
      <w:r>
        <w:rPr>
          <w:rFonts w:ascii="宋体" w:hAnsi="宋体"/>
          <w:color w:val="0000FF"/>
          <w:kern w:val="2"/>
          <w:sz w:val="24"/>
          <w:u w:val="single"/>
        </w:rPr>
        <w:t>%</w:t>
      </w:r>
      <w:r>
        <w:rPr>
          <w:rFonts w:hint="eastAsia" w:ascii="宋体" w:hAnsi="宋体"/>
          <w:kern w:val="2"/>
          <w:sz w:val="24"/>
          <w:u w:val="single"/>
        </w:rPr>
        <w:t>的工程预付款，经政府相关部门决算批复后，付至决算批复价的97%，余款在决算批复后且保修期满无质量问题的一个月内付清。最终的工程造价以政府相关部门批复的竣工决算为准。突发应急抢险项目严格按照《市政府办公室关于转发市市政园林局无锡市市级市政应急抢险工程管理办法的通知》（锡政办发</w:t>
      </w:r>
      <w:r>
        <w:rPr>
          <w:rFonts w:hint="eastAsia" w:ascii="宋体" w:hAnsi="宋体"/>
          <w:kern w:val="2"/>
          <w:sz w:val="24"/>
          <w:u w:val="single"/>
          <w:lang w:eastAsia="zh-CN"/>
        </w:rPr>
        <w:t>〔2016〕202号</w:t>
      </w:r>
      <w:r>
        <w:rPr>
          <w:rFonts w:hint="eastAsia" w:ascii="宋体" w:hAnsi="宋体"/>
          <w:kern w:val="2"/>
          <w:sz w:val="24"/>
          <w:u w:val="single"/>
        </w:rPr>
        <w:t>）、</w:t>
      </w:r>
      <w:r>
        <w:rPr>
          <w:rFonts w:hint="eastAsia" w:ascii="宋体" w:hAnsi="宋体"/>
          <w:sz w:val="24"/>
          <w:u w:val="single"/>
        </w:rPr>
        <w:t>《关于进一步明确大中修和应急抢修工作有关事项的通知》（锡政园综〔2019〕20号），</w:t>
      </w:r>
      <w:r>
        <w:rPr>
          <w:rFonts w:hint="eastAsia" w:ascii="宋体" w:hAnsi="宋体"/>
          <w:kern w:val="2"/>
          <w:sz w:val="24"/>
          <w:u w:val="single"/>
        </w:rPr>
        <w:t>经第三方审计事务所审计结果报无锡市市政和园林局批示后，支付尾款。付款时，承包人应出具有效的增值税发票。</w:t>
      </w:r>
    </w:p>
    <w:p w14:paraId="19B82FC1">
      <w:pPr>
        <w:numPr>
          <w:ilvl w:val="3"/>
          <w:numId w:val="24"/>
        </w:numPr>
        <w:tabs>
          <w:tab w:val="left" w:pos="0"/>
          <w:tab w:val="left" w:pos="567"/>
          <w:tab w:val="clear" w:pos="1680"/>
        </w:tabs>
        <w:snapToGrid w:val="0"/>
        <w:spacing w:line="360" w:lineRule="auto"/>
        <w:ind w:left="0" w:firstLine="0"/>
        <w:rPr>
          <w:rFonts w:hint="eastAsia" w:ascii="宋体" w:hAnsi="宋体"/>
          <w:b/>
          <w:kern w:val="2"/>
          <w:sz w:val="24"/>
        </w:rPr>
      </w:pPr>
      <w:r>
        <w:rPr>
          <w:rFonts w:hint="eastAsia" w:ascii="宋体" w:hAnsi="宋体"/>
          <w:b/>
          <w:kern w:val="2"/>
          <w:sz w:val="24"/>
        </w:rPr>
        <w:t>工程质量与竣工验收</w:t>
      </w:r>
    </w:p>
    <w:p w14:paraId="4A0CBF7A">
      <w:pPr>
        <w:numPr>
          <w:ilvl w:val="0"/>
          <w:numId w:val="26"/>
        </w:numPr>
        <w:spacing w:line="360" w:lineRule="auto"/>
        <w:ind w:left="0" w:firstLine="424" w:firstLineChars="177"/>
        <w:rPr>
          <w:rFonts w:ascii="宋体" w:hAnsi="Calibri"/>
          <w:kern w:val="2"/>
          <w:sz w:val="24"/>
          <w:szCs w:val="22"/>
        </w:rPr>
      </w:pPr>
      <w:r>
        <w:rPr>
          <w:rFonts w:hint="eastAsia" w:ascii="宋体" w:hAnsi="宋体"/>
          <w:kern w:val="2"/>
          <w:sz w:val="24"/>
          <w:szCs w:val="22"/>
        </w:rPr>
        <w:t>工程质量要求</w:t>
      </w:r>
      <w:r>
        <w:rPr>
          <w:rFonts w:hint="eastAsia" w:ascii="宋体" w:hAnsi="宋体" w:cs="Arial"/>
          <w:sz w:val="24"/>
          <w:szCs w:val="22"/>
        </w:rPr>
        <w:t>一次性通过验收，全部“合格”</w:t>
      </w:r>
      <w:r>
        <w:rPr>
          <w:rFonts w:hint="eastAsia" w:ascii="宋体" w:hAnsi="宋体"/>
          <w:kern w:val="2"/>
          <w:sz w:val="24"/>
          <w:szCs w:val="22"/>
        </w:rPr>
        <w:t>。</w:t>
      </w:r>
    </w:p>
    <w:p w14:paraId="661A8648">
      <w:pPr>
        <w:numPr>
          <w:ilvl w:val="0"/>
          <w:numId w:val="26"/>
        </w:numPr>
        <w:spacing w:line="360" w:lineRule="auto"/>
        <w:ind w:left="0" w:firstLine="424" w:firstLineChars="177"/>
        <w:rPr>
          <w:rFonts w:ascii="宋体" w:hAnsi="Calibri"/>
          <w:kern w:val="2"/>
          <w:sz w:val="24"/>
          <w:szCs w:val="22"/>
        </w:rPr>
      </w:pPr>
      <w:r>
        <w:rPr>
          <w:rFonts w:hint="eastAsia" w:ascii="宋体" w:hAnsi="宋体"/>
          <w:kern w:val="2"/>
          <w:sz w:val="24"/>
          <w:szCs w:val="22"/>
        </w:rPr>
        <w:t>工程竣工后，承包人在15个工作日内提交竣工资料四份，发包人在接到上述资料后</w:t>
      </w:r>
      <w:r>
        <w:rPr>
          <w:rFonts w:hint="eastAsia" w:ascii="宋体" w:hAnsi="宋体"/>
          <w:kern w:val="2"/>
          <w:sz w:val="24"/>
          <w:szCs w:val="22"/>
          <w:lang w:eastAsia="zh-CN"/>
        </w:rPr>
        <w:t>一个</w:t>
      </w:r>
      <w:r>
        <w:rPr>
          <w:rFonts w:hint="eastAsia" w:ascii="宋体" w:hAnsi="宋体"/>
          <w:kern w:val="2"/>
          <w:sz w:val="24"/>
          <w:szCs w:val="22"/>
        </w:rPr>
        <w:t>月内组织验收。</w:t>
      </w:r>
    </w:p>
    <w:p w14:paraId="229E65A1">
      <w:pPr>
        <w:numPr>
          <w:ilvl w:val="0"/>
          <w:numId w:val="26"/>
        </w:numPr>
        <w:spacing w:line="360" w:lineRule="auto"/>
        <w:ind w:left="0" w:firstLine="424" w:firstLineChars="177"/>
        <w:rPr>
          <w:rFonts w:ascii="宋体" w:hAnsi="Calibri"/>
          <w:kern w:val="2"/>
          <w:sz w:val="24"/>
          <w:szCs w:val="22"/>
        </w:rPr>
      </w:pPr>
      <w:r>
        <w:rPr>
          <w:rFonts w:hint="eastAsia" w:ascii="宋体" w:hAnsi="宋体"/>
          <w:kern w:val="2"/>
          <w:sz w:val="24"/>
          <w:szCs w:val="22"/>
        </w:rPr>
        <w:t>承包人承诺本合同工程严格按照原市政设施标准和技术规范施工。</w:t>
      </w:r>
    </w:p>
    <w:p w14:paraId="31AD936D">
      <w:pPr>
        <w:numPr>
          <w:ilvl w:val="0"/>
          <w:numId w:val="26"/>
        </w:numPr>
        <w:spacing w:line="360" w:lineRule="auto"/>
        <w:ind w:left="0" w:firstLine="424" w:firstLineChars="177"/>
        <w:rPr>
          <w:rFonts w:hint="eastAsia" w:ascii="宋体" w:hAnsi="宋体"/>
          <w:kern w:val="2"/>
          <w:sz w:val="24"/>
          <w:szCs w:val="22"/>
        </w:rPr>
      </w:pPr>
      <w:r>
        <w:rPr>
          <w:rFonts w:hint="eastAsia" w:ascii="宋体" w:hAnsi="宋体"/>
          <w:kern w:val="2"/>
          <w:sz w:val="24"/>
          <w:szCs w:val="22"/>
        </w:rPr>
        <w:t>工完场清、文明施工，现场安装、设备运输等均由承包人按照相关规定自行实施。</w:t>
      </w:r>
    </w:p>
    <w:p w14:paraId="6AFD9071">
      <w:pPr>
        <w:numPr>
          <w:ilvl w:val="0"/>
          <w:numId w:val="26"/>
        </w:numPr>
        <w:spacing w:line="360" w:lineRule="auto"/>
        <w:ind w:left="0" w:firstLine="424" w:firstLineChars="177"/>
        <w:rPr>
          <w:rFonts w:ascii="宋体" w:hAnsi="Calibri"/>
          <w:kern w:val="32"/>
          <w:sz w:val="24"/>
          <w:szCs w:val="22"/>
        </w:rPr>
      </w:pPr>
      <w:r>
        <w:rPr>
          <w:rFonts w:hint="eastAsia" w:ascii="宋体" w:hAnsi="宋体"/>
          <w:kern w:val="2"/>
          <w:sz w:val="24"/>
          <w:szCs w:val="22"/>
        </w:rPr>
        <w:t>承包人</w:t>
      </w:r>
      <w:r>
        <w:rPr>
          <w:rFonts w:hint="eastAsia" w:ascii="宋体" w:hAnsi="宋体"/>
          <w:kern w:val="32"/>
          <w:sz w:val="24"/>
          <w:szCs w:val="22"/>
        </w:rPr>
        <w:t>应严格按照技术规范履行合同义务。</w:t>
      </w:r>
    </w:p>
    <w:p w14:paraId="1C9B22B5">
      <w:pPr>
        <w:numPr>
          <w:ilvl w:val="0"/>
          <w:numId w:val="26"/>
        </w:numPr>
        <w:spacing w:line="360" w:lineRule="auto"/>
        <w:ind w:left="0" w:firstLine="424" w:firstLineChars="177"/>
        <w:rPr>
          <w:rFonts w:ascii="宋体" w:hAnsi="Calibri"/>
          <w:kern w:val="32"/>
          <w:sz w:val="24"/>
          <w:szCs w:val="22"/>
        </w:rPr>
      </w:pPr>
      <w:r>
        <w:rPr>
          <w:rFonts w:hint="eastAsia" w:ascii="宋体" w:hAnsi="宋体"/>
          <w:kern w:val="2"/>
          <w:sz w:val="24"/>
          <w:szCs w:val="22"/>
        </w:rPr>
        <w:t>承包人不得以任何理由和借口延迟或推迟办理各类交办事项，若因承包人不能及时完成，发包人有权另行安排其他单位实施，所发生施工费用在本工程费用中扣除，或终止本合同。</w:t>
      </w:r>
    </w:p>
    <w:p w14:paraId="068F43B6">
      <w:pPr>
        <w:numPr>
          <w:ilvl w:val="0"/>
          <w:numId w:val="26"/>
        </w:numPr>
        <w:spacing w:line="360" w:lineRule="auto"/>
        <w:ind w:left="0" w:firstLine="424" w:firstLineChars="177"/>
        <w:rPr>
          <w:rFonts w:ascii="宋体" w:hAnsi="Calibri"/>
          <w:kern w:val="32"/>
          <w:sz w:val="24"/>
          <w:szCs w:val="22"/>
        </w:rPr>
      </w:pPr>
      <w:r>
        <w:rPr>
          <w:rFonts w:hint="eastAsia" w:ascii="宋体" w:hAnsi="宋体"/>
          <w:kern w:val="2"/>
          <w:sz w:val="24"/>
          <w:szCs w:val="22"/>
        </w:rPr>
        <w:t>发包人</w:t>
      </w:r>
      <w:r>
        <w:rPr>
          <w:rFonts w:hint="eastAsia" w:ascii="宋体" w:hAnsi="宋体"/>
          <w:kern w:val="32"/>
          <w:sz w:val="24"/>
          <w:szCs w:val="22"/>
        </w:rPr>
        <w:t>应为承包人在本工程施工中提供便利条件，协调管线平衡。</w:t>
      </w:r>
    </w:p>
    <w:p w14:paraId="41255B4F">
      <w:pPr>
        <w:numPr>
          <w:ilvl w:val="0"/>
          <w:numId w:val="26"/>
        </w:numPr>
        <w:spacing w:line="360" w:lineRule="auto"/>
        <w:ind w:left="0" w:firstLine="424" w:firstLineChars="177"/>
        <w:rPr>
          <w:rFonts w:ascii="宋体" w:hAnsi="Calibri"/>
          <w:kern w:val="32"/>
          <w:sz w:val="24"/>
          <w:szCs w:val="22"/>
        </w:rPr>
      </w:pPr>
      <w:r>
        <w:rPr>
          <w:rFonts w:hint="eastAsia" w:ascii="宋体" w:hAnsi="宋体"/>
          <w:kern w:val="32"/>
          <w:sz w:val="24"/>
          <w:szCs w:val="22"/>
        </w:rPr>
        <w:t>承包人在市政设施施工安装过程中对设备等物品的堆放或修建临时设施时应保证不影响道路交通及其他车辆的正常行驶。承包人对自身施工过程中的交通安全、文明施工、安全责任负责。</w:t>
      </w:r>
    </w:p>
    <w:p w14:paraId="512CB665">
      <w:pPr>
        <w:numPr>
          <w:ilvl w:val="3"/>
          <w:numId w:val="24"/>
        </w:numPr>
        <w:tabs>
          <w:tab w:val="left" w:pos="0"/>
          <w:tab w:val="left" w:pos="567"/>
          <w:tab w:val="clear" w:pos="1680"/>
        </w:tabs>
        <w:snapToGrid w:val="0"/>
        <w:spacing w:line="360" w:lineRule="auto"/>
        <w:ind w:left="0" w:firstLine="0"/>
        <w:rPr>
          <w:rFonts w:hint="eastAsia" w:ascii="宋体" w:hAnsi="宋体"/>
          <w:b/>
          <w:kern w:val="2"/>
          <w:sz w:val="24"/>
        </w:rPr>
      </w:pPr>
      <w:r>
        <w:rPr>
          <w:rFonts w:hint="eastAsia" w:ascii="宋体" w:hAnsi="宋体"/>
          <w:b/>
          <w:kern w:val="2"/>
          <w:sz w:val="24"/>
        </w:rPr>
        <w:t>发包人责任及义务</w:t>
      </w:r>
    </w:p>
    <w:p w14:paraId="3B5E3295">
      <w:pPr>
        <w:spacing w:line="480" w:lineRule="exact"/>
        <w:ind w:firstLine="480" w:firstLineChars="200"/>
        <w:rPr>
          <w:rFonts w:hint="eastAsia" w:ascii="宋体" w:hAnsi="宋体"/>
          <w:bCs/>
          <w:sz w:val="24"/>
        </w:rPr>
      </w:pPr>
      <w:r>
        <w:rPr>
          <w:rFonts w:hint="eastAsia" w:ascii="宋体" w:hAnsi="宋体"/>
          <w:bCs/>
          <w:sz w:val="24"/>
        </w:rPr>
        <w:t>1.应急抢险项目实施前，发包人方向承包人免费提供与应急抢险服务有关的资料，承包人有义务对发包人所提供的资料进行保密，未经甲方书面允许，不得向第三方公布。</w:t>
      </w:r>
    </w:p>
    <w:p w14:paraId="27C75B91">
      <w:pPr>
        <w:spacing w:line="480" w:lineRule="exact"/>
        <w:ind w:firstLine="480" w:firstLineChars="200"/>
        <w:rPr>
          <w:rFonts w:hint="eastAsia" w:hAnsi="宋体"/>
          <w:sz w:val="24"/>
        </w:rPr>
      </w:pPr>
      <w:r>
        <w:rPr>
          <w:rFonts w:hint="eastAsia" w:ascii="宋体" w:hAnsi="宋体"/>
          <w:bCs/>
          <w:sz w:val="24"/>
        </w:rPr>
        <w:t>2.发包人</w:t>
      </w:r>
      <w:r>
        <w:rPr>
          <w:rFonts w:ascii="宋体" w:hAnsi="宋体"/>
          <w:bCs/>
          <w:sz w:val="24"/>
        </w:rPr>
        <w:t>应按照合同的规定，</w:t>
      </w:r>
      <w:r>
        <w:rPr>
          <w:rFonts w:hint="eastAsia" w:hAnsi="宋体"/>
          <w:sz w:val="24"/>
        </w:rPr>
        <w:t>必要时向承包人提供道路交通管制方面的协助</w:t>
      </w:r>
      <w:r>
        <w:rPr>
          <w:rFonts w:hAnsi="宋体"/>
          <w:sz w:val="24"/>
        </w:rPr>
        <w:t>。</w:t>
      </w:r>
    </w:p>
    <w:p w14:paraId="2610908F">
      <w:pPr>
        <w:spacing w:line="480" w:lineRule="exact"/>
        <w:ind w:firstLine="480" w:firstLineChars="200"/>
        <w:rPr>
          <w:rFonts w:hint="eastAsia" w:ascii="宋体" w:hAnsi="宋体"/>
          <w:bCs/>
          <w:sz w:val="24"/>
        </w:rPr>
      </w:pPr>
      <w:r>
        <w:rPr>
          <w:rFonts w:hint="eastAsia" w:ascii="宋体" w:hAnsi="宋体"/>
          <w:bCs/>
          <w:sz w:val="24"/>
        </w:rPr>
        <w:t>3.发包人</w:t>
      </w:r>
      <w:r>
        <w:rPr>
          <w:rFonts w:ascii="宋体" w:hAnsi="宋体"/>
          <w:bCs/>
          <w:sz w:val="24"/>
        </w:rPr>
        <w:t>有对</w:t>
      </w:r>
      <w:r>
        <w:rPr>
          <w:rFonts w:hint="eastAsia" w:ascii="宋体" w:hAnsi="宋体"/>
          <w:bCs/>
          <w:sz w:val="24"/>
        </w:rPr>
        <w:t>承包人</w:t>
      </w:r>
      <w:r>
        <w:rPr>
          <w:rFonts w:ascii="宋体" w:hAnsi="宋体"/>
          <w:bCs/>
          <w:sz w:val="24"/>
        </w:rPr>
        <w:t>派出的机构与人员进行审查，并对其工作进行检查和监督的权利，对不称职的、严重失职的、有故意或恶意违约行为的人员有权要求</w:t>
      </w:r>
      <w:r>
        <w:rPr>
          <w:rFonts w:hint="eastAsia" w:ascii="宋体" w:hAnsi="宋体"/>
          <w:bCs/>
          <w:sz w:val="24"/>
        </w:rPr>
        <w:t>承包人</w:t>
      </w:r>
      <w:r>
        <w:rPr>
          <w:rFonts w:ascii="宋体" w:hAnsi="宋体"/>
          <w:bCs/>
          <w:sz w:val="24"/>
        </w:rPr>
        <w:t>更换。</w:t>
      </w:r>
    </w:p>
    <w:p w14:paraId="64869158">
      <w:pPr>
        <w:spacing w:line="480" w:lineRule="exact"/>
        <w:ind w:firstLine="480" w:firstLineChars="200"/>
        <w:rPr>
          <w:rFonts w:hint="eastAsia" w:ascii="宋体" w:hAnsi="宋体"/>
          <w:bCs/>
          <w:sz w:val="24"/>
        </w:rPr>
      </w:pPr>
      <w:r>
        <w:rPr>
          <w:rFonts w:hint="eastAsia" w:ascii="宋体" w:hAnsi="宋体"/>
          <w:bCs/>
          <w:sz w:val="24"/>
        </w:rPr>
        <w:t>4.发包人对承包人的工作进行考核。</w:t>
      </w:r>
      <w:r>
        <w:rPr>
          <w:rFonts w:ascii="宋体" w:hAnsi="宋体"/>
          <w:bCs/>
          <w:sz w:val="24"/>
        </w:rPr>
        <w:t xml:space="preserve"> </w:t>
      </w:r>
    </w:p>
    <w:p w14:paraId="1982BD2E">
      <w:pPr>
        <w:spacing w:line="480" w:lineRule="exact"/>
        <w:ind w:firstLine="480" w:firstLineChars="200"/>
        <w:rPr>
          <w:rFonts w:hint="eastAsia" w:ascii="宋体" w:hAnsi="宋体"/>
          <w:bCs/>
          <w:sz w:val="24"/>
        </w:rPr>
      </w:pPr>
      <w:r>
        <w:rPr>
          <w:rFonts w:hint="eastAsia" w:ascii="宋体" w:hAnsi="宋体"/>
          <w:bCs/>
          <w:sz w:val="24"/>
        </w:rPr>
        <w:t>5.发包人负责现场监督管理、负责协调处理与本工程项目有关的事项。</w:t>
      </w:r>
    </w:p>
    <w:p w14:paraId="47A049E1">
      <w:pPr>
        <w:spacing w:line="480" w:lineRule="exact"/>
        <w:ind w:firstLine="480" w:firstLineChars="200"/>
        <w:rPr>
          <w:rFonts w:hint="eastAsia" w:ascii="宋体" w:hAnsi="宋体"/>
          <w:bCs/>
          <w:sz w:val="24"/>
        </w:rPr>
      </w:pPr>
      <w:r>
        <w:rPr>
          <w:rFonts w:hint="eastAsia" w:ascii="宋体" w:hAnsi="宋体"/>
          <w:bCs/>
          <w:sz w:val="24"/>
        </w:rPr>
        <w:t>6.发包人对已完工并达到竣工条件的，组织监理进行竣工验收。</w:t>
      </w:r>
    </w:p>
    <w:p w14:paraId="6B3F111B">
      <w:pPr>
        <w:numPr>
          <w:ilvl w:val="3"/>
          <w:numId w:val="24"/>
        </w:numPr>
        <w:tabs>
          <w:tab w:val="left" w:pos="0"/>
          <w:tab w:val="left" w:pos="567"/>
          <w:tab w:val="clear" w:pos="1680"/>
        </w:tabs>
        <w:snapToGrid w:val="0"/>
        <w:spacing w:line="360" w:lineRule="auto"/>
        <w:ind w:left="0" w:firstLine="0"/>
        <w:rPr>
          <w:rFonts w:hint="eastAsia" w:ascii="宋体" w:hAnsi="宋体"/>
          <w:b/>
          <w:kern w:val="2"/>
          <w:sz w:val="24"/>
        </w:rPr>
      </w:pPr>
      <w:r>
        <w:rPr>
          <w:rFonts w:hint="eastAsia" w:ascii="宋体" w:hAnsi="宋体"/>
          <w:b/>
          <w:kern w:val="2"/>
          <w:sz w:val="24"/>
        </w:rPr>
        <w:t>承包人责任及义务</w:t>
      </w:r>
    </w:p>
    <w:p w14:paraId="6D8026E0">
      <w:pPr>
        <w:numPr>
          <w:ilvl w:val="0"/>
          <w:numId w:val="27"/>
        </w:numPr>
        <w:spacing w:line="480" w:lineRule="exact"/>
        <w:ind w:left="142" w:firstLine="283" w:firstLineChars="118"/>
        <w:rPr>
          <w:rFonts w:hint="eastAsia" w:ascii="宋体" w:hAnsi="宋体"/>
          <w:kern w:val="2"/>
          <w:sz w:val="24"/>
          <w:szCs w:val="22"/>
        </w:rPr>
      </w:pPr>
      <w:r>
        <w:rPr>
          <w:rFonts w:hint="eastAsia" w:ascii="宋体" w:hAnsi="宋体"/>
          <w:kern w:val="2"/>
          <w:sz w:val="24"/>
          <w:szCs w:val="22"/>
        </w:rPr>
        <w:t>承包人承诺按照法律规定及合同约定组织完成工程施工，确保工程质量和安全，不进行转包及违法分包，并在缺陷责任期及保修期内承担相应的工程维修责任。</w:t>
      </w:r>
    </w:p>
    <w:p w14:paraId="68605922">
      <w:pPr>
        <w:numPr>
          <w:ilvl w:val="0"/>
          <w:numId w:val="27"/>
        </w:numPr>
        <w:spacing w:line="480" w:lineRule="exact"/>
        <w:ind w:left="142" w:firstLine="283" w:firstLineChars="118"/>
        <w:rPr>
          <w:rFonts w:hint="eastAsia" w:ascii="宋体" w:hAnsi="宋体"/>
          <w:kern w:val="2"/>
          <w:sz w:val="24"/>
          <w:szCs w:val="22"/>
        </w:rPr>
      </w:pPr>
      <w:r>
        <w:rPr>
          <w:rFonts w:hint="eastAsia" w:ascii="宋体" w:hAnsi="宋体"/>
          <w:kern w:val="2"/>
          <w:sz w:val="24"/>
          <w:szCs w:val="22"/>
        </w:rPr>
        <w:t xml:space="preserve">质量违约：本项目必须达到一次性通过验收，全部“合格”。如达不到合格标准，承包人必须返修至合格，其返修费用均由承包人自行承担，并需支付应急抢险工程结算价的5%的违约金，返修工期计入总工期考核。 </w:t>
      </w:r>
    </w:p>
    <w:p w14:paraId="53484DA2">
      <w:pPr>
        <w:numPr>
          <w:ilvl w:val="0"/>
          <w:numId w:val="27"/>
        </w:numPr>
        <w:spacing w:line="480" w:lineRule="exact"/>
        <w:ind w:left="142" w:firstLine="283" w:firstLineChars="118"/>
        <w:rPr>
          <w:rFonts w:hint="eastAsia" w:ascii="宋体" w:hAnsi="宋体"/>
          <w:kern w:val="2"/>
          <w:sz w:val="24"/>
          <w:szCs w:val="22"/>
        </w:rPr>
      </w:pPr>
      <w:r>
        <w:rPr>
          <w:rFonts w:hint="eastAsia" w:ascii="宋体" w:hAnsi="宋体"/>
          <w:kern w:val="2"/>
          <w:sz w:val="24"/>
          <w:szCs w:val="22"/>
        </w:rPr>
        <w:t xml:space="preserve">施工过程中，承包人必须接受发包人代表及监理的监督，服从发包人的协调，并主动配合；如有不服从，发包人有权责令其停工整顿或退场，同时为保证工程按时、高质量完成，承包人必须承诺施工过程中发包人有权在下列情况下将承包人清退出场： </w:t>
      </w:r>
    </w:p>
    <w:p w14:paraId="17D7295A">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 xml:space="preserve">1）承包人未经发包人同意分包工程； </w:t>
      </w:r>
    </w:p>
    <w:p w14:paraId="345A31F2">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 xml:space="preserve">2）工程进度明显滞后于施工进度计划表； </w:t>
      </w:r>
    </w:p>
    <w:p w14:paraId="033AD900">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 xml:space="preserve">3）工程质量明显很差，经整改后还未符合要求； </w:t>
      </w:r>
    </w:p>
    <w:p w14:paraId="03A37E70">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4）承包人应按投标承诺委派项目经理和项目技术负责人，应保证及时到位并常驻现场，如果需要更换，应事先取得发包人同意。如果监理工程师或发包人认为委派的项目经理、项目技术负责人的工作能力、业务水平不称职，承包人在接到通知后，应尽快撤回上述人员，同时委派经发包人同意的、新的项目经理或项目技术</w:t>
      </w:r>
      <w:r>
        <w:rPr>
          <w:rFonts w:hint="eastAsia" w:ascii="宋体" w:hAnsi="宋体"/>
          <w:bCs/>
          <w:kern w:val="2"/>
          <w:sz w:val="24"/>
          <w:lang w:eastAsia="zh-CN"/>
        </w:rPr>
        <w:t>人员</w:t>
      </w:r>
      <w:r>
        <w:rPr>
          <w:rFonts w:hint="eastAsia" w:ascii="宋体" w:hAnsi="宋体"/>
          <w:bCs/>
          <w:kern w:val="2"/>
          <w:sz w:val="24"/>
        </w:rPr>
        <w:t xml:space="preserve">，否则将视为违约，发包人有权扣除中标价2%的违约金直至终止施工合同。 </w:t>
      </w:r>
    </w:p>
    <w:p w14:paraId="32365353">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5）承包人应保证中标后工程不进行转包，且项目负责人必须满足每周在工地工作时间不少于40小时，由监理考核。如发包人查实有二次抽查项目负责人不在现场，则按1000元/次支付违约金，在承包人审定价中扣除。</w:t>
      </w:r>
    </w:p>
    <w:p w14:paraId="6927704E">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6）承包人应按照经批准的施工方案组织施工，发包人在必要时有权要求承包人对施工方案</w:t>
      </w:r>
      <w:r>
        <w:rPr>
          <w:rFonts w:hint="eastAsia" w:ascii="宋体" w:hAnsi="宋体"/>
          <w:bCs/>
          <w:kern w:val="2"/>
          <w:sz w:val="24"/>
          <w:lang w:eastAsia="zh-CN"/>
        </w:rPr>
        <w:t>做</w:t>
      </w:r>
      <w:r>
        <w:rPr>
          <w:rFonts w:hint="eastAsia" w:ascii="宋体" w:hAnsi="宋体"/>
          <w:bCs/>
          <w:kern w:val="2"/>
          <w:sz w:val="24"/>
        </w:rPr>
        <w:t xml:space="preserve">进一步完善，以确保质量与进度，中标价不因此予以调整，除非因发包人原因（如重大设计变更）导致施工方案无法实施。 </w:t>
      </w:r>
    </w:p>
    <w:p w14:paraId="290C5723">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7）发包人委托承包人办理的施工所需临时水、电、设施。</w:t>
      </w:r>
    </w:p>
    <w:p w14:paraId="59779FFF">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8）若承包人未能按照施工方案载明的施工计划和劳动力、机械设备进场计划如期开工，可能导致工程拖期，或者将预付款用于与本工程无关的支出，或者擅自分包工程等</w:t>
      </w:r>
      <w:r>
        <w:rPr>
          <w:rFonts w:hint="eastAsia" w:ascii="宋体" w:hAnsi="宋体"/>
          <w:bCs/>
          <w:kern w:val="2"/>
          <w:sz w:val="24"/>
          <w:lang w:eastAsia="zh-CN"/>
        </w:rPr>
        <w:t>其他未</w:t>
      </w:r>
      <w:r>
        <w:rPr>
          <w:rFonts w:hint="eastAsia" w:ascii="宋体" w:hAnsi="宋体"/>
          <w:bCs/>
          <w:kern w:val="2"/>
          <w:sz w:val="24"/>
        </w:rPr>
        <w:t xml:space="preserve">按约履行合同义务的，发包人有权终止合同，并不承担由此造成的一切损失。 </w:t>
      </w:r>
    </w:p>
    <w:p w14:paraId="5D41E203">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9）承包人不得拖欠民工工资。承包人是本工程农民工管理的负责人，全面负责施工过程中农民工的管理、用工合同管理</w:t>
      </w:r>
      <w:r>
        <w:rPr>
          <w:rFonts w:hint="eastAsia" w:ascii="宋体" w:hAnsi="宋体"/>
          <w:bCs/>
          <w:kern w:val="2"/>
          <w:sz w:val="24"/>
          <w:lang w:eastAsia="zh-CN"/>
        </w:rPr>
        <w:t>和农</w:t>
      </w:r>
      <w:r>
        <w:rPr>
          <w:rFonts w:hint="eastAsia" w:ascii="宋体" w:hAnsi="宋体"/>
          <w:bCs/>
          <w:kern w:val="2"/>
          <w:sz w:val="24"/>
        </w:rPr>
        <w:t>民工工资发放等工作，承包人必须选择有劳务分包资质的劳务分包企业承担本工程。承包人在施工过程中，所招用农民工必须与施工企业或劳务分包企业签订有效劳动用工合同；须确保按规定、按时支付农民工工资</w:t>
      </w:r>
      <w:r>
        <w:rPr>
          <w:rFonts w:hint="eastAsia" w:ascii="宋体" w:hAnsi="宋体"/>
          <w:bCs/>
          <w:kern w:val="2"/>
          <w:sz w:val="24"/>
          <w:lang w:eastAsia="zh-CN"/>
        </w:rPr>
        <w:t>，农</w:t>
      </w:r>
      <w:r>
        <w:rPr>
          <w:rFonts w:hint="eastAsia" w:ascii="宋体" w:hAnsi="宋体"/>
          <w:bCs/>
          <w:kern w:val="2"/>
          <w:sz w:val="24"/>
        </w:rPr>
        <w:t>民工工资必须直接发放到</w:t>
      </w:r>
      <w:r>
        <w:rPr>
          <w:rFonts w:hint="eastAsia" w:ascii="宋体" w:hAnsi="宋体"/>
          <w:bCs/>
          <w:kern w:val="2"/>
          <w:sz w:val="24"/>
          <w:lang w:eastAsia="zh-CN"/>
        </w:rPr>
        <w:t>农民工</w:t>
      </w:r>
      <w:r>
        <w:rPr>
          <w:rFonts w:hint="eastAsia" w:ascii="宋体" w:hAnsi="宋体"/>
          <w:bCs/>
          <w:kern w:val="2"/>
          <w:sz w:val="24"/>
        </w:rPr>
        <w:t>本人手中；清偿拖欠农民工工资实行“谁承包，谁负责，总包负总责”的原则，总承包企业对所承包工程发生的农民工工资负有全部的支付责任，分包企业对分包工程发生的农民工工资负有直接支付责任。因发包人未按照合同约定及时拨付工程款导致农民工工资拖欠的，发包人应当以未结清的工程款为限先行垫付被拖欠的农民工工资，分包单位对所招用农民工的实名制管理和工资支付负直接责任，承包人对分包单位劳动用工和工资发放等情况进行监督，分包单位拖欠农民工工资的，由承包人先行清偿，再依法进行追偿，施工总承包企业承担因转包或违法分包造成欠薪的清偿责任。</w:t>
      </w:r>
    </w:p>
    <w:p w14:paraId="438867E7">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10）施工期间，承包方要做到文明施工，并符合附件《现场安全文明施工标准》要求。在施工过程中如受到有关部门的通报批评，承包人按每次按中标价的1%向发包人支付违约金。工程车辆上路行驶时抛洒滴漏涉及环卫方面的问题，由承包方负责解决及承担可能出现的费用。如因不文明施工收到发包人整改通知书的，则按5万元/次支付违约金，在承包人审定价中扣除。</w:t>
      </w:r>
    </w:p>
    <w:p w14:paraId="119D0B04">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11）施工期间，承包人应严格执行相关安全生产的规范条例，应对施工人员进行安全教育，从开工之日起至验收结束，交接之日止，不发生人身伤亡事故和火灾事故，并应参加建筑、安装工程保险，施工中如发生质量、安全事故，相关责任和经济损失均由承包人负责，若因现场存在安全隐患或安全措施不符合要求的收到发包人整改通知书的，则按5万元/次支付违约金，在承包人审定价中扣除。由于承包人原因在质量、安全、工资支付等方面受到媒体、群众曝光或被政府有关主管部门通报批评，给本工程或发包人带来负面影响的，则按5万元/次支付违约金，在承包人审定价中扣除。</w:t>
      </w:r>
    </w:p>
    <w:p w14:paraId="1B107452">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12）施工期间，承包人应根据《关于印发〈无锡市建筑垃圾处理方案备案工作实施方案（试行）〉的通知要求》（锡城管发〔2024〕41号），编制建筑垃圾处理方案，采取相应污染防治措施，并报城市管理部门备案。若未按要求执行受到有关部门通报批评的，承包人按每次按中标价的1%向发包人支付违约金。因污染防治措施不到位等收到发包人整改通知书的，则按5万元/次支付违约金，在承包人审定价中扣除。</w:t>
      </w:r>
    </w:p>
    <w:p w14:paraId="614B40E2">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13）施工期间，承包人应根据《关于明确道路品质提升</w:t>
      </w:r>
      <w:r>
        <w:rPr>
          <w:rFonts w:hint="eastAsia" w:ascii="宋体" w:hAnsi="宋体"/>
          <w:bCs/>
          <w:kern w:val="2"/>
          <w:sz w:val="24"/>
          <w:lang w:eastAsia="zh-CN"/>
        </w:rPr>
        <w:t>（</w:t>
      </w:r>
      <w:r>
        <w:rPr>
          <w:rFonts w:hint="eastAsia" w:ascii="宋体" w:hAnsi="宋体"/>
          <w:bCs/>
          <w:kern w:val="2"/>
          <w:sz w:val="24"/>
        </w:rPr>
        <w:t>大修</w:t>
      </w:r>
      <w:r>
        <w:rPr>
          <w:rFonts w:hint="eastAsia" w:ascii="宋体" w:hAnsi="宋体"/>
          <w:bCs/>
          <w:kern w:val="2"/>
          <w:sz w:val="24"/>
          <w:lang w:eastAsia="zh-CN"/>
        </w:rPr>
        <w:t>）</w:t>
      </w:r>
      <w:r>
        <w:rPr>
          <w:rFonts w:hint="eastAsia" w:ascii="宋体" w:hAnsi="宋体"/>
          <w:bCs/>
          <w:kern w:val="2"/>
          <w:sz w:val="24"/>
        </w:rPr>
        <w:t>项目既有管线安全保护相关管理要求的通知》，做好施工现场地下管线和周边重要设施的保护工作，规避施工破坏管线的安全风险，杜绝施工破坏导致的各类管道</w:t>
      </w:r>
      <w:r>
        <w:rPr>
          <w:rFonts w:hint="eastAsia" w:ascii="宋体" w:hAnsi="宋体"/>
          <w:bCs/>
          <w:kern w:val="2"/>
          <w:sz w:val="24"/>
          <w:lang w:eastAsia="zh-CN"/>
        </w:rPr>
        <w:t>（</w:t>
      </w:r>
      <w:r>
        <w:rPr>
          <w:rFonts w:hint="eastAsia" w:ascii="宋体" w:hAnsi="宋体"/>
          <w:bCs/>
          <w:kern w:val="2"/>
          <w:sz w:val="24"/>
        </w:rPr>
        <w:t>燃气、热力、自来水</w:t>
      </w:r>
      <w:r>
        <w:rPr>
          <w:rFonts w:hint="eastAsia" w:ascii="宋体" w:hAnsi="宋体"/>
          <w:bCs/>
          <w:kern w:val="2"/>
          <w:sz w:val="24"/>
          <w:lang w:eastAsia="zh-CN"/>
        </w:rPr>
        <w:t>）</w:t>
      </w:r>
      <w:r>
        <w:rPr>
          <w:rFonts w:hint="eastAsia" w:ascii="宋体" w:hAnsi="宋体"/>
          <w:bCs/>
          <w:kern w:val="2"/>
          <w:sz w:val="24"/>
        </w:rPr>
        <w:t>泄漏爆炸、供电管道停电触电、信息管道</w:t>
      </w:r>
      <w:r>
        <w:rPr>
          <w:rFonts w:hint="eastAsia" w:ascii="宋体" w:hAnsi="宋体"/>
          <w:bCs/>
          <w:kern w:val="2"/>
          <w:sz w:val="24"/>
          <w:lang w:eastAsia="zh-CN"/>
        </w:rPr>
        <w:t>（</w:t>
      </w:r>
      <w:r>
        <w:rPr>
          <w:rFonts w:hint="eastAsia" w:ascii="宋体" w:hAnsi="宋体"/>
          <w:bCs/>
          <w:kern w:val="2"/>
          <w:sz w:val="24"/>
        </w:rPr>
        <w:t>含国防光缆</w:t>
      </w:r>
      <w:r>
        <w:rPr>
          <w:rFonts w:hint="eastAsia" w:ascii="宋体" w:hAnsi="宋体"/>
          <w:bCs/>
          <w:kern w:val="2"/>
          <w:sz w:val="24"/>
          <w:lang w:eastAsia="zh-CN"/>
        </w:rPr>
        <w:t>）</w:t>
      </w:r>
      <w:r>
        <w:rPr>
          <w:rFonts w:hint="eastAsia" w:ascii="宋体" w:hAnsi="宋体"/>
          <w:bCs/>
          <w:kern w:val="2"/>
          <w:sz w:val="24"/>
        </w:rPr>
        <w:t>通讯中断等事故发生</w:t>
      </w:r>
      <w:r>
        <w:rPr>
          <w:rFonts w:hint="eastAsia" w:ascii="宋体" w:hAnsi="宋体"/>
          <w:bCs/>
          <w:kern w:val="2"/>
          <w:sz w:val="24"/>
          <w:lang w:eastAsia="zh-CN"/>
        </w:rPr>
        <w:t>，</w:t>
      </w:r>
      <w:r>
        <w:rPr>
          <w:rFonts w:hint="eastAsia" w:ascii="宋体" w:hAnsi="宋体"/>
          <w:bCs/>
          <w:kern w:val="2"/>
          <w:sz w:val="24"/>
        </w:rPr>
        <w:t>确保人民群众日常生活安全平稳。若未按要求做好地下管线及重要设施保护等收到发包人整改通知书的，则按5万元/次支付违约金，在承包人审定价中扣除。</w:t>
      </w:r>
    </w:p>
    <w:p w14:paraId="1F0508CD">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 xml:space="preserve">14）工程通过竣工验收后，承包人应在一个月内（自竣工验收日期起算）上报决算，发包人收到该决算后初审并报上级主管部门审批。如承包人不能在上述期限内上报决算，则按中标价的万分之一/天支付违约金，在承包人审定价中扣除。 </w:t>
      </w:r>
    </w:p>
    <w:p w14:paraId="3895357E">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15）自完工验收起，承包人应在90天内提交完整的送审结算资料给发包人，并配合办理工程结算、竣工决算相关手续。由于承包人原因逾期递交结算资料的，按0.2万元/天（5万元为上限）在承包人审定价中扣除”</w:t>
      </w:r>
    </w:p>
    <w:p w14:paraId="1F2F6D20">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16）承包人承诺中标后，投标的项目管理机构全员到位（不可抗力除外），若承包人违约，发包人有权给予取消中标资格、没收投标保证金、网上公布弄虚作假失信行为、已</w:t>
      </w:r>
      <w:r>
        <w:rPr>
          <w:rFonts w:hint="eastAsia" w:ascii="宋体" w:hAnsi="宋体"/>
          <w:bCs/>
          <w:kern w:val="2"/>
          <w:sz w:val="24"/>
          <w:lang w:eastAsia="zh-CN"/>
        </w:rPr>
        <w:t>签订</w:t>
      </w:r>
      <w:r>
        <w:rPr>
          <w:rFonts w:hint="eastAsia" w:ascii="宋体" w:hAnsi="宋体"/>
          <w:bCs/>
          <w:kern w:val="2"/>
          <w:sz w:val="24"/>
        </w:rPr>
        <w:t>合同的按合同约定支付违约金</w:t>
      </w:r>
      <w:r>
        <w:rPr>
          <w:rFonts w:hint="eastAsia" w:ascii="宋体" w:hAnsi="宋体"/>
          <w:bCs/>
          <w:kern w:val="2"/>
          <w:sz w:val="24"/>
          <w:lang w:eastAsia="zh-CN"/>
        </w:rPr>
        <w:t>直至</w:t>
      </w:r>
      <w:r>
        <w:rPr>
          <w:rFonts w:hint="eastAsia" w:ascii="宋体" w:hAnsi="宋体"/>
          <w:bCs/>
          <w:kern w:val="2"/>
          <w:sz w:val="24"/>
        </w:rPr>
        <w:t xml:space="preserve">责令退场的处理。 </w:t>
      </w:r>
    </w:p>
    <w:p w14:paraId="4D37A973">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17）承包人原则上应在项目变更实施前，按照合同约定完成变更报审程序。变更实施后30天内未履行上述手续的，由工程变更产生的费用视为让利。</w:t>
      </w:r>
    </w:p>
    <w:p w14:paraId="797A377E">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 xml:space="preserve">18）承包人投标承诺的机械设备须全部到位，若承包人违约，造成工期滞后达半个月及以上的，发包人有权责令退场，发包人以后的招标工程可以拒绝承包人投标。 </w:t>
      </w:r>
    </w:p>
    <w:p w14:paraId="60AFD8EE">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 xml:space="preserve">19）施工单位在进场施工前根据现场情况上报绿化迁移及市政开挖方案。 </w:t>
      </w:r>
    </w:p>
    <w:p w14:paraId="5521FB8D">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 xml:space="preserve">20）承包人已在投标报价中已充分考虑各类临时供电措施及相关费用，施工时无论采用何种接电方式，竣工结算时不得调整。 </w:t>
      </w:r>
    </w:p>
    <w:p w14:paraId="13BC28F1">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21）审计费按合同签订的收费标准执行，结算审计核差率在8%以内（含8%）不另计取审计费，核差率超过8%时，按超过8%部分的核减额的5%另行计取结算审计费，结算审计费在承包人审定价中扣除。</w:t>
      </w:r>
    </w:p>
    <w:p w14:paraId="20C6C290">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22）发包人与第三方结算审核单位完成结算审核后，将结算审核结果发承包人征求意见。承包人应在发包人与第三方结算审核单位出具审核结果后5个工作日内以书面形式进行反馈。</w:t>
      </w:r>
    </w:p>
    <w:p w14:paraId="0422DA4B">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①若承包人同意审核结果，由三方在5个工作日内</w:t>
      </w:r>
      <w:r>
        <w:rPr>
          <w:rFonts w:hint="eastAsia" w:ascii="宋体" w:hAnsi="宋体"/>
          <w:bCs/>
          <w:kern w:val="2"/>
          <w:sz w:val="24"/>
          <w:lang w:eastAsia="zh-CN"/>
        </w:rPr>
        <w:t>签订</w:t>
      </w:r>
      <w:r>
        <w:rPr>
          <w:rFonts w:hint="eastAsia" w:ascii="宋体" w:hAnsi="宋体"/>
          <w:bCs/>
          <w:kern w:val="2"/>
          <w:sz w:val="24"/>
        </w:rPr>
        <w:t>结算审定单。</w:t>
      </w:r>
    </w:p>
    <w:p w14:paraId="481D29C4">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②若承包人不同意审核结果，由发包人、承包人、第三方结算审核单位共同邀请相关领域专家</w:t>
      </w:r>
      <w:r>
        <w:rPr>
          <w:rFonts w:hint="eastAsia" w:ascii="宋体" w:hAnsi="宋体"/>
          <w:bCs/>
          <w:kern w:val="2"/>
          <w:sz w:val="24"/>
          <w:lang w:eastAsia="zh-CN"/>
        </w:rPr>
        <w:t>做</w:t>
      </w:r>
      <w:r>
        <w:rPr>
          <w:rFonts w:hint="eastAsia" w:ascii="宋体" w:hAnsi="宋体"/>
          <w:bCs/>
          <w:kern w:val="2"/>
          <w:sz w:val="24"/>
        </w:rPr>
        <w:t>一次会商。三方按照会商成果保持原审核结果或作一次调整。以本次会商成果作为最终结算审核价。若承包人仍不认可会商成果，按照合同专用条款中争议的解决方式处理争议。</w:t>
      </w:r>
    </w:p>
    <w:p w14:paraId="036BECC6">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③若承包人在5个工作日内未以书面形式反馈意见的，视为承包人已同意审核结果，以审核结果为最终结算审核价。</w:t>
      </w:r>
    </w:p>
    <w:p w14:paraId="347B5B6D">
      <w:pPr>
        <w:tabs>
          <w:tab w:val="left" w:pos="210"/>
          <w:tab w:val="left" w:pos="840"/>
          <w:tab w:val="left" w:pos="1260"/>
        </w:tabs>
        <w:spacing w:line="500" w:lineRule="exact"/>
        <w:ind w:left="10" w:firstLine="619" w:firstLineChars="258"/>
        <w:rPr>
          <w:rFonts w:hint="eastAsia" w:ascii="宋体" w:hAnsi="宋体"/>
          <w:bCs/>
          <w:kern w:val="2"/>
          <w:sz w:val="24"/>
        </w:rPr>
      </w:pPr>
      <w:r>
        <w:rPr>
          <w:rFonts w:hint="eastAsia" w:ascii="宋体" w:hAnsi="宋体"/>
          <w:bCs/>
          <w:kern w:val="2"/>
          <w:sz w:val="24"/>
        </w:rPr>
        <w:t>23）承包人应无条件接受财政或上级部门组织的复审，复审结果应作为决算最终依据。</w:t>
      </w:r>
    </w:p>
    <w:p w14:paraId="7BAFC24E">
      <w:pPr>
        <w:tabs>
          <w:tab w:val="left" w:pos="210"/>
          <w:tab w:val="left" w:pos="840"/>
          <w:tab w:val="left" w:pos="1260"/>
        </w:tabs>
        <w:spacing w:line="500" w:lineRule="exact"/>
        <w:ind w:left="10" w:firstLine="619" w:firstLineChars="258"/>
        <w:rPr>
          <w:rFonts w:ascii="宋体"/>
          <w:kern w:val="32"/>
          <w:sz w:val="24"/>
        </w:rPr>
      </w:pPr>
      <w:r>
        <w:rPr>
          <w:rFonts w:hint="eastAsia" w:ascii="宋体"/>
          <w:kern w:val="32"/>
          <w:sz w:val="24"/>
          <w:highlight w:val="yellow"/>
        </w:rPr>
        <w:t>24）承包人对其员工的劳动关系、社保、工伤等承担全部独立责任。</w:t>
      </w:r>
    </w:p>
    <w:p w14:paraId="7B6F2F13">
      <w:pPr>
        <w:numPr>
          <w:ilvl w:val="3"/>
          <w:numId w:val="24"/>
        </w:numPr>
        <w:tabs>
          <w:tab w:val="left" w:pos="0"/>
          <w:tab w:val="left" w:pos="567"/>
          <w:tab w:val="clear" w:pos="1680"/>
        </w:tabs>
        <w:snapToGrid w:val="0"/>
        <w:spacing w:line="360" w:lineRule="auto"/>
        <w:ind w:left="0" w:firstLine="0"/>
        <w:rPr>
          <w:rFonts w:hint="eastAsia" w:ascii="宋体" w:hAnsi="宋体"/>
          <w:b/>
          <w:kern w:val="2"/>
          <w:sz w:val="24"/>
        </w:rPr>
      </w:pPr>
      <w:r>
        <w:rPr>
          <w:rFonts w:hint="eastAsia" w:ascii="宋体" w:hAnsi="宋体"/>
          <w:b/>
          <w:kern w:val="2"/>
          <w:sz w:val="24"/>
        </w:rPr>
        <w:t>合同的解除、转让</w:t>
      </w:r>
    </w:p>
    <w:p w14:paraId="736DDADE">
      <w:pPr>
        <w:widowControl/>
        <w:spacing w:line="360" w:lineRule="auto"/>
        <w:ind w:firstLine="480" w:firstLineChars="200"/>
        <w:jc w:val="left"/>
        <w:rPr>
          <w:rFonts w:hint="eastAsia" w:ascii="宋体" w:hAnsi="宋体"/>
          <w:kern w:val="32"/>
          <w:sz w:val="24"/>
          <w:szCs w:val="20"/>
        </w:rPr>
      </w:pPr>
      <w:r>
        <w:rPr>
          <w:rFonts w:ascii="宋体" w:hAnsi="宋体"/>
          <w:sz w:val="24"/>
        </w:rPr>
        <w:t>1</w:t>
      </w:r>
      <w:r>
        <w:rPr>
          <w:rFonts w:ascii="宋体" w:hAnsi="宋体"/>
          <w:kern w:val="32"/>
          <w:sz w:val="24"/>
          <w:szCs w:val="20"/>
        </w:rPr>
        <w:t xml:space="preserve">. </w:t>
      </w:r>
      <w:r>
        <w:rPr>
          <w:rFonts w:hint="eastAsia" w:ascii="宋体" w:hAnsi="宋体"/>
          <w:kern w:val="32"/>
          <w:sz w:val="24"/>
          <w:szCs w:val="20"/>
        </w:rPr>
        <w:t>发包人和承包人协商一致，可以解除合同。</w:t>
      </w:r>
    </w:p>
    <w:p w14:paraId="5872774D">
      <w:pPr>
        <w:widowControl/>
        <w:spacing w:line="360" w:lineRule="auto"/>
        <w:ind w:firstLine="480" w:firstLineChars="200"/>
        <w:jc w:val="left"/>
        <w:rPr>
          <w:rFonts w:hint="eastAsia" w:ascii="宋体" w:hAnsi="宋体"/>
          <w:kern w:val="32"/>
          <w:sz w:val="24"/>
          <w:szCs w:val="20"/>
        </w:rPr>
      </w:pPr>
      <w:r>
        <w:rPr>
          <w:rFonts w:ascii="宋体" w:hAnsi="宋体"/>
          <w:kern w:val="32"/>
          <w:sz w:val="24"/>
          <w:szCs w:val="20"/>
        </w:rPr>
        <w:t xml:space="preserve">2. </w:t>
      </w:r>
      <w:r>
        <w:rPr>
          <w:rFonts w:hint="eastAsia" w:ascii="宋体" w:hAnsi="宋体"/>
          <w:kern w:val="32"/>
          <w:sz w:val="24"/>
          <w:szCs w:val="20"/>
        </w:rPr>
        <w:t>有下列情形之一，合同一方可以解除合同：</w:t>
      </w:r>
    </w:p>
    <w:p w14:paraId="3A579A2B">
      <w:pPr>
        <w:widowControl/>
        <w:spacing w:line="360" w:lineRule="auto"/>
        <w:ind w:firstLine="576" w:firstLineChars="240"/>
        <w:jc w:val="left"/>
        <w:rPr>
          <w:rFonts w:hint="eastAsia" w:ascii="宋体" w:hAnsi="宋体"/>
          <w:kern w:val="32"/>
          <w:sz w:val="24"/>
          <w:szCs w:val="20"/>
        </w:rPr>
      </w:pPr>
      <w:r>
        <w:rPr>
          <w:rFonts w:hint="eastAsia" w:ascii="宋体" w:hAnsi="宋体"/>
          <w:kern w:val="32"/>
          <w:sz w:val="24"/>
          <w:szCs w:val="20"/>
        </w:rPr>
        <w:t>（</w:t>
      </w:r>
      <w:r>
        <w:rPr>
          <w:rFonts w:ascii="宋体" w:hAnsi="宋体"/>
          <w:kern w:val="32"/>
          <w:sz w:val="24"/>
          <w:szCs w:val="20"/>
        </w:rPr>
        <w:t>1</w:t>
      </w:r>
      <w:r>
        <w:rPr>
          <w:rFonts w:hint="eastAsia" w:ascii="宋体" w:hAnsi="宋体"/>
          <w:kern w:val="32"/>
          <w:sz w:val="24"/>
          <w:szCs w:val="20"/>
        </w:rPr>
        <w:t>）因不可抗力致使不能实现合同目的，未受不可抗力影响的一方有权解除合同；（合同一方因不可抗力不能履行合同的，应当及时通知对方，以减轻可能给对方造成的损失，并应当在合理期限内提供证明）</w:t>
      </w:r>
    </w:p>
    <w:p w14:paraId="4DC22B41">
      <w:pPr>
        <w:widowControl/>
        <w:spacing w:line="360" w:lineRule="auto"/>
        <w:ind w:firstLine="576" w:firstLineChars="240"/>
        <w:jc w:val="left"/>
        <w:rPr>
          <w:rFonts w:hint="eastAsia" w:ascii="宋体" w:hAnsi="宋体"/>
          <w:kern w:val="32"/>
          <w:sz w:val="24"/>
          <w:szCs w:val="20"/>
        </w:rPr>
      </w:pPr>
      <w:r>
        <w:rPr>
          <w:rFonts w:hint="eastAsia" w:ascii="宋体" w:hAnsi="宋体"/>
          <w:kern w:val="32"/>
          <w:sz w:val="24"/>
          <w:szCs w:val="20"/>
        </w:rPr>
        <w:t>（</w:t>
      </w:r>
      <w:r>
        <w:rPr>
          <w:rFonts w:ascii="宋体" w:hAnsi="宋体"/>
          <w:kern w:val="32"/>
          <w:sz w:val="24"/>
          <w:szCs w:val="20"/>
        </w:rPr>
        <w:t>2</w:t>
      </w:r>
      <w:r>
        <w:rPr>
          <w:rFonts w:hint="eastAsia" w:ascii="宋体" w:hAnsi="宋体"/>
          <w:kern w:val="32"/>
          <w:sz w:val="24"/>
          <w:szCs w:val="20"/>
        </w:rPr>
        <w:t>）因合同一方违约导致合同不能履行，另一方有权解除合同。</w:t>
      </w:r>
    </w:p>
    <w:p w14:paraId="2D0228F7">
      <w:pPr>
        <w:widowControl/>
        <w:spacing w:line="360" w:lineRule="auto"/>
        <w:ind w:firstLine="566" w:firstLineChars="236"/>
        <w:jc w:val="left"/>
        <w:rPr>
          <w:rFonts w:hint="eastAsia" w:ascii="宋体" w:hAnsi="宋体"/>
          <w:kern w:val="32"/>
          <w:sz w:val="24"/>
          <w:szCs w:val="20"/>
        </w:rPr>
      </w:pPr>
      <w:r>
        <w:rPr>
          <w:rFonts w:hint="eastAsia" w:ascii="宋体" w:hAnsi="宋体"/>
          <w:kern w:val="32"/>
          <w:sz w:val="24"/>
          <w:szCs w:val="20"/>
        </w:rPr>
        <w:t>（3）如若承包人未及时按要求对突发应急抢险项目要求响应、处置、信息上报、竣工验收、资料存档、违背发包人意愿</w:t>
      </w:r>
      <w:r>
        <w:rPr>
          <w:rFonts w:hint="eastAsia" w:ascii="宋体" w:hAnsi="宋体"/>
          <w:kern w:val="32"/>
          <w:sz w:val="24"/>
          <w:szCs w:val="20"/>
          <w:lang w:eastAsia="zh-CN"/>
        </w:rPr>
        <w:t>，或者</w:t>
      </w:r>
      <w:r>
        <w:rPr>
          <w:rFonts w:hint="eastAsia" w:ascii="宋体" w:hAnsi="宋体"/>
          <w:kern w:val="32"/>
          <w:sz w:val="24"/>
          <w:szCs w:val="20"/>
        </w:rPr>
        <w:t>除不可抗力因素以外原因导致延误工期、被有关部门通报、造成严重社会舆情、资金损失等的，按照造成后果影响程度及发生违规次数进行工程款扣除或者取消合同。</w:t>
      </w:r>
    </w:p>
    <w:p w14:paraId="46EA6917">
      <w:pPr>
        <w:widowControl/>
        <w:spacing w:line="360" w:lineRule="auto"/>
        <w:ind w:left="1" w:firstLine="480" w:firstLineChars="200"/>
        <w:jc w:val="left"/>
        <w:rPr>
          <w:rFonts w:hint="eastAsia" w:ascii="宋体" w:hAnsi="宋体"/>
          <w:kern w:val="32"/>
          <w:sz w:val="24"/>
          <w:szCs w:val="20"/>
        </w:rPr>
      </w:pPr>
      <w:r>
        <w:rPr>
          <w:rFonts w:ascii="宋体" w:hAnsi="宋体"/>
          <w:kern w:val="32"/>
          <w:sz w:val="24"/>
          <w:szCs w:val="20"/>
        </w:rPr>
        <w:t xml:space="preserve">3. </w:t>
      </w:r>
      <w:r>
        <w:rPr>
          <w:rFonts w:hint="eastAsia" w:ascii="宋体" w:hAnsi="宋体"/>
          <w:kern w:val="32"/>
          <w:sz w:val="24"/>
          <w:szCs w:val="20"/>
        </w:rPr>
        <w:t>有权解除合同的一方，应当在违约事实或不可抗力发生之后三十天内书面通知对方提出解除合同，合同在书面通知到达对方时解除。</w:t>
      </w:r>
    </w:p>
    <w:p w14:paraId="29CE7DA2">
      <w:pPr>
        <w:snapToGrid w:val="0"/>
        <w:spacing w:line="360" w:lineRule="auto"/>
        <w:ind w:firstLine="480" w:firstLineChars="200"/>
        <w:rPr>
          <w:rFonts w:hint="eastAsia" w:ascii="宋体" w:hAnsi="宋体"/>
          <w:kern w:val="32"/>
          <w:sz w:val="24"/>
        </w:rPr>
      </w:pPr>
      <w:r>
        <w:rPr>
          <w:rFonts w:ascii="宋体" w:hAnsi="宋体"/>
          <w:kern w:val="32"/>
          <w:sz w:val="24"/>
        </w:rPr>
        <w:t xml:space="preserve">4. </w:t>
      </w:r>
      <w:r>
        <w:rPr>
          <w:rFonts w:hint="eastAsia" w:ascii="宋体" w:hAnsi="宋体"/>
          <w:kern w:val="32"/>
          <w:sz w:val="24"/>
        </w:rPr>
        <w:t>合同的部分和全部都不得转让。</w:t>
      </w:r>
    </w:p>
    <w:p w14:paraId="71B6875D">
      <w:pPr>
        <w:numPr>
          <w:ilvl w:val="3"/>
          <w:numId w:val="24"/>
        </w:numPr>
        <w:tabs>
          <w:tab w:val="left" w:pos="0"/>
          <w:tab w:val="left" w:pos="567"/>
          <w:tab w:val="clear" w:pos="1680"/>
        </w:tabs>
        <w:snapToGrid w:val="0"/>
        <w:spacing w:line="360" w:lineRule="auto"/>
        <w:ind w:left="0" w:firstLine="0"/>
        <w:rPr>
          <w:rFonts w:hint="eastAsia" w:ascii="宋体" w:hAnsi="宋体"/>
          <w:b/>
          <w:kern w:val="2"/>
          <w:sz w:val="24"/>
        </w:rPr>
      </w:pPr>
      <w:r>
        <w:rPr>
          <w:rFonts w:hint="eastAsia" w:ascii="宋体" w:hAnsi="宋体"/>
          <w:b/>
          <w:kern w:val="2"/>
          <w:sz w:val="24"/>
        </w:rPr>
        <w:t>合同生效及其他</w:t>
      </w:r>
    </w:p>
    <w:p w14:paraId="027400FC">
      <w:pPr>
        <w:spacing w:line="360" w:lineRule="auto"/>
        <w:ind w:firstLine="480" w:firstLineChars="200"/>
        <w:rPr>
          <w:rFonts w:ascii="宋体"/>
          <w:kern w:val="2"/>
          <w:sz w:val="24"/>
        </w:rPr>
      </w:pPr>
      <w:r>
        <w:rPr>
          <w:rFonts w:ascii="宋体" w:hAnsi="宋体"/>
          <w:kern w:val="2"/>
          <w:sz w:val="24"/>
        </w:rPr>
        <w:t xml:space="preserve">1. </w:t>
      </w:r>
      <w:r>
        <w:rPr>
          <w:rFonts w:hint="eastAsia" w:ascii="宋体" w:hAnsi="宋体"/>
          <w:kern w:val="2"/>
          <w:sz w:val="24"/>
        </w:rPr>
        <w:t>合同经双方代表签字并加盖公章（或合同章）后即生效。</w:t>
      </w:r>
    </w:p>
    <w:p w14:paraId="37568350">
      <w:pPr>
        <w:spacing w:line="360" w:lineRule="auto"/>
        <w:ind w:firstLine="480" w:firstLineChars="200"/>
        <w:rPr>
          <w:rFonts w:ascii="宋体"/>
          <w:kern w:val="2"/>
          <w:sz w:val="24"/>
        </w:rPr>
      </w:pPr>
      <w:r>
        <w:rPr>
          <w:rFonts w:ascii="宋体" w:hAnsi="宋体"/>
          <w:kern w:val="2"/>
          <w:sz w:val="24"/>
        </w:rPr>
        <w:t xml:space="preserve">2. </w:t>
      </w:r>
      <w:r>
        <w:rPr>
          <w:rFonts w:hint="eastAsia" w:ascii="宋体" w:hAnsi="宋体"/>
          <w:kern w:val="2"/>
          <w:sz w:val="24"/>
        </w:rPr>
        <w:t>合同在执行过程中出现的未尽事宜，双方在不违背本合同和招标文件的原则下协商解决，协商结果以书面形式盖章记录在案，作为本合同的附件，与本合同具有同等效力。</w:t>
      </w:r>
    </w:p>
    <w:p w14:paraId="0CF85DA6">
      <w:pPr>
        <w:spacing w:line="360" w:lineRule="auto"/>
        <w:ind w:firstLine="480" w:firstLineChars="200"/>
        <w:rPr>
          <w:rFonts w:hint="eastAsia" w:ascii="宋体" w:hAnsi="宋体"/>
          <w:kern w:val="2"/>
          <w:sz w:val="24"/>
        </w:rPr>
      </w:pPr>
      <w:r>
        <w:rPr>
          <w:rFonts w:ascii="宋体" w:hAnsi="宋体"/>
          <w:kern w:val="2"/>
          <w:sz w:val="24"/>
        </w:rPr>
        <w:t xml:space="preserve">3. </w:t>
      </w:r>
      <w:r>
        <w:rPr>
          <w:rFonts w:hint="eastAsia" w:ascii="宋体" w:hAnsi="宋体"/>
          <w:kern w:val="2"/>
          <w:sz w:val="24"/>
        </w:rPr>
        <w:t>双方协商，在发生合同纠纷时，双方协商解决，若协商不成，可</w:t>
      </w:r>
      <w:r>
        <w:rPr>
          <w:rFonts w:hint="eastAsia"/>
          <w:kern w:val="2"/>
          <w:sz w:val="24"/>
        </w:rPr>
        <w:t>依法</w:t>
      </w:r>
      <w:r>
        <w:rPr>
          <w:rFonts w:hint="eastAsia" w:ascii="宋体" w:hAnsi="宋体" w:cs="宋体"/>
          <w:kern w:val="2"/>
          <w:sz w:val="24"/>
        </w:rPr>
        <w:t>向发包人所在地</w:t>
      </w:r>
      <w:r>
        <w:rPr>
          <w:rFonts w:hint="eastAsia"/>
          <w:kern w:val="2"/>
          <w:sz w:val="24"/>
        </w:rPr>
        <w:t>人民法院起诉</w:t>
      </w:r>
      <w:r>
        <w:rPr>
          <w:rFonts w:hint="eastAsia" w:ascii="宋体" w:hAnsi="宋体"/>
          <w:kern w:val="2"/>
          <w:sz w:val="24"/>
        </w:rPr>
        <w:t>。</w:t>
      </w:r>
    </w:p>
    <w:p w14:paraId="2F2D5BA8">
      <w:pPr>
        <w:spacing w:line="520" w:lineRule="exact"/>
        <w:ind w:firstLine="420"/>
        <w:rPr>
          <w:rFonts w:hint="eastAsia" w:ascii="宋体" w:hAnsi="宋体"/>
          <w:color w:val="000000"/>
          <w:sz w:val="24"/>
        </w:rPr>
      </w:pPr>
      <w:r>
        <w:rPr>
          <w:rFonts w:hint="eastAsia" w:ascii="宋体" w:hAnsi="宋体"/>
          <w:kern w:val="2"/>
          <w:sz w:val="24"/>
          <w:lang w:eastAsia="zh-CN"/>
        </w:rPr>
        <w:t>4.</w:t>
      </w:r>
      <w:r>
        <w:rPr>
          <w:rFonts w:hint="eastAsia" w:ascii="宋体" w:hAnsi="宋体"/>
          <w:color w:val="000000"/>
          <w:sz w:val="24"/>
        </w:rPr>
        <w:t>合同履约验收：</w:t>
      </w:r>
    </w:p>
    <w:p w14:paraId="7A221844">
      <w:pPr>
        <w:spacing w:line="520" w:lineRule="exact"/>
        <w:ind w:firstLine="567"/>
        <w:rPr>
          <w:rFonts w:hint="eastAsia" w:ascii="宋体" w:hAnsi="宋体"/>
          <w:color w:val="000000"/>
          <w:sz w:val="24"/>
        </w:rPr>
      </w:pPr>
      <w:r>
        <w:rPr>
          <w:rFonts w:hint="eastAsia" w:ascii="宋体" w:hAnsi="宋体"/>
          <w:color w:val="000000"/>
          <w:sz w:val="24"/>
        </w:rPr>
        <w:t>1）履约验收在应急抢险项目施工完成后进行；</w:t>
      </w:r>
    </w:p>
    <w:p w14:paraId="0909D98C">
      <w:pPr>
        <w:spacing w:line="520" w:lineRule="exact"/>
        <w:ind w:firstLine="567"/>
        <w:rPr>
          <w:rFonts w:hint="eastAsia" w:ascii="宋体" w:hAnsi="宋体"/>
          <w:color w:val="000000"/>
          <w:sz w:val="24"/>
        </w:rPr>
      </w:pPr>
      <w:r>
        <w:rPr>
          <w:rFonts w:hint="eastAsia" w:ascii="宋体" w:hAnsi="宋体"/>
          <w:color w:val="000000"/>
          <w:sz w:val="24"/>
        </w:rPr>
        <w:t>2）验收范围：实施的应急抢险项目；</w:t>
      </w:r>
    </w:p>
    <w:p w14:paraId="59EB989D">
      <w:pPr>
        <w:spacing w:line="520" w:lineRule="exact"/>
        <w:ind w:firstLine="567"/>
        <w:rPr>
          <w:rFonts w:hint="eastAsia" w:ascii="宋体" w:hAnsi="宋体"/>
          <w:color w:val="000000"/>
          <w:sz w:val="24"/>
        </w:rPr>
      </w:pPr>
      <w:r>
        <w:rPr>
          <w:rFonts w:hint="eastAsia" w:ascii="宋体" w:hAnsi="宋体"/>
          <w:color w:val="000000"/>
          <w:sz w:val="24"/>
        </w:rPr>
        <w:t>3）验收内容：供应商对采购合同约定条款的履行情况；</w:t>
      </w:r>
    </w:p>
    <w:p w14:paraId="3E4AA730">
      <w:pPr>
        <w:spacing w:line="520" w:lineRule="exact"/>
        <w:ind w:firstLine="567"/>
        <w:rPr>
          <w:rFonts w:hint="eastAsia" w:ascii="宋体" w:hAnsi="宋体"/>
          <w:color w:val="000000"/>
          <w:sz w:val="24"/>
        </w:rPr>
      </w:pPr>
      <w:r>
        <w:rPr>
          <w:rFonts w:hint="eastAsia" w:ascii="宋体" w:hAnsi="宋体"/>
          <w:color w:val="000000"/>
          <w:sz w:val="24"/>
        </w:rPr>
        <w:t>4）验收方式：成立验收小组进行验收；</w:t>
      </w:r>
    </w:p>
    <w:p w14:paraId="50FCA258">
      <w:pPr>
        <w:spacing w:line="520" w:lineRule="exact"/>
        <w:ind w:firstLine="567"/>
        <w:rPr>
          <w:rFonts w:hint="eastAsia" w:ascii="宋体" w:hAnsi="宋体"/>
          <w:color w:val="000000"/>
          <w:sz w:val="24"/>
        </w:rPr>
      </w:pPr>
      <w:r>
        <w:rPr>
          <w:rFonts w:hint="eastAsia" w:ascii="宋体" w:hAnsi="宋体"/>
          <w:color w:val="000000"/>
          <w:sz w:val="24"/>
        </w:rPr>
        <w:t>5）验收标准：采购合同、法律法规、国家强制性标准以及相关行业标准。</w:t>
      </w:r>
    </w:p>
    <w:p w14:paraId="06ECF5DF">
      <w:pPr>
        <w:spacing w:line="360" w:lineRule="auto"/>
        <w:ind w:firstLine="480" w:firstLineChars="200"/>
        <w:rPr>
          <w:rFonts w:ascii="宋体"/>
          <w:kern w:val="2"/>
          <w:sz w:val="24"/>
        </w:rPr>
      </w:pPr>
    </w:p>
    <w:p w14:paraId="4BA10EB4">
      <w:pPr>
        <w:snapToGrid w:val="0"/>
        <w:spacing w:line="360" w:lineRule="auto"/>
        <w:rPr>
          <w:rFonts w:ascii="宋体"/>
          <w:kern w:val="2"/>
          <w:sz w:val="24"/>
        </w:rPr>
      </w:pPr>
    </w:p>
    <w:p w14:paraId="7CBDED0C">
      <w:pPr>
        <w:snapToGrid w:val="0"/>
        <w:spacing w:line="360" w:lineRule="auto"/>
        <w:rPr>
          <w:rFonts w:ascii="宋体"/>
          <w:kern w:val="2"/>
          <w:sz w:val="24"/>
        </w:rPr>
      </w:pPr>
      <w:r>
        <w:rPr>
          <w:rFonts w:hint="eastAsia" w:ascii="宋体" w:hAnsi="宋体"/>
          <w:kern w:val="2"/>
          <w:sz w:val="24"/>
        </w:rPr>
        <w:t>合同订立时间：    年  月  日</w:t>
      </w:r>
    </w:p>
    <w:p w14:paraId="1D3BE783">
      <w:pPr>
        <w:snapToGrid w:val="0"/>
        <w:spacing w:line="360" w:lineRule="auto"/>
        <w:rPr>
          <w:rFonts w:ascii="宋体"/>
          <w:kern w:val="2"/>
          <w:sz w:val="24"/>
        </w:rPr>
      </w:pPr>
      <w:r>
        <w:rPr>
          <w:rFonts w:hint="eastAsia" w:ascii="宋体" w:hAnsi="宋体"/>
          <w:kern w:val="2"/>
          <w:sz w:val="24"/>
        </w:rPr>
        <w:t>合同订立地点：</w:t>
      </w:r>
      <w:r>
        <w:rPr>
          <w:rFonts w:ascii="宋体" w:hAnsi="宋体"/>
          <w:kern w:val="2"/>
          <w:sz w:val="24"/>
        </w:rPr>
        <w:t>_____</w:t>
      </w:r>
      <w:r>
        <w:rPr>
          <w:rFonts w:hint="eastAsia" w:ascii="宋体" w:hAnsi="宋体"/>
          <w:kern w:val="2"/>
          <w:sz w:val="24"/>
          <w:u w:val="single"/>
        </w:rPr>
        <w:t>无锡市</w:t>
      </w:r>
      <w:r>
        <w:rPr>
          <w:rFonts w:ascii="宋体" w:hAnsi="宋体"/>
          <w:kern w:val="2"/>
          <w:sz w:val="24"/>
        </w:rPr>
        <w:t>___________</w:t>
      </w:r>
    </w:p>
    <w:p w14:paraId="1E2D53B3">
      <w:pPr>
        <w:snapToGrid w:val="0"/>
        <w:spacing w:line="360" w:lineRule="auto"/>
        <w:rPr>
          <w:rFonts w:ascii="宋体"/>
          <w:kern w:val="2"/>
          <w:sz w:val="24"/>
        </w:rPr>
      </w:pPr>
      <w:r>
        <w:rPr>
          <w:rFonts w:hint="eastAsia" w:ascii="宋体" w:hAnsi="宋体"/>
          <w:kern w:val="2"/>
          <w:sz w:val="24"/>
        </w:rPr>
        <w:t>本合同双方约定</w:t>
      </w:r>
      <w:r>
        <w:rPr>
          <w:rFonts w:ascii="宋体" w:hAnsi="宋体"/>
          <w:kern w:val="2"/>
          <w:sz w:val="24"/>
        </w:rPr>
        <w:t>___</w:t>
      </w:r>
      <w:r>
        <w:rPr>
          <w:rFonts w:hint="eastAsia" w:ascii="宋体" w:hAnsi="宋体"/>
          <w:kern w:val="2"/>
          <w:sz w:val="24"/>
          <w:u w:val="single"/>
        </w:rPr>
        <w:t>双方签字盖章</w:t>
      </w:r>
      <w:r>
        <w:rPr>
          <w:rFonts w:ascii="宋体" w:hAnsi="宋体"/>
          <w:kern w:val="2"/>
          <w:sz w:val="24"/>
        </w:rPr>
        <w:t>____</w:t>
      </w:r>
      <w:r>
        <w:rPr>
          <w:rFonts w:hint="eastAsia" w:ascii="宋体" w:hAnsi="宋体"/>
          <w:kern w:val="2"/>
          <w:sz w:val="24"/>
        </w:rPr>
        <w:t>后生效。</w:t>
      </w:r>
    </w:p>
    <w:p w14:paraId="4BF0BBF7">
      <w:pPr>
        <w:snapToGrid w:val="0"/>
        <w:spacing w:line="360" w:lineRule="auto"/>
        <w:rPr>
          <w:rFonts w:ascii="宋体"/>
          <w:kern w:val="2"/>
          <w:sz w:val="24"/>
        </w:rPr>
      </w:pPr>
    </w:p>
    <w:p w14:paraId="6D67C693">
      <w:pPr>
        <w:snapToGrid w:val="0"/>
        <w:spacing w:line="360" w:lineRule="auto"/>
        <w:rPr>
          <w:rFonts w:ascii="宋体"/>
          <w:kern w:val="2"/>
          <w:sz w:val="24"/>
        </w:rPr>
      </w:pPr>
      <w:r>
        <w:rPr>
          <w:rFonts w:hint="eastAsia" w:ascii="宋体" w:hAnsi="宋体"/>
          <w:kern w:val="2"/>
          <w:sz w:val="24"/>
        </w:rPr>
        <w:t>发包人：（公章）                    承包人：（公章）</w:t>
      </w:r>
    </w:p>
    <w:p w14:paraId="4139D90F">
      <w:pPr>
        <w:snapToGrid w:val="0"/>
        <w:spacing w:line="360" w:lineRule="auto"/>
        <w:rPr>
          <w:rFonts w:ascii="宋体"/>
          <w:kern w:val="2"/>
          <w:sz w:val="24"/>
        </w:rPr>
      </w:pPr>
    </w:p>
    <w:p w14:paraId="6348DE67">
      <w:pPr>
        <w:snapToGrid w:val="0"/>
        <w:spacing w:line="360" w:lineRule="auto"/>
        <w:rPr>
          <w:rFonts w:ascii="宋体"/>
          <w:kern w:val="2"/>
          <w:sz w:val="24"/>
        </w:rPr>
      </w:pPr>
      <w:r>
        <w:rPr>
          <w:rFonts w:hint="eastAsia" w:ascii="宋体" w:hAnsi="宋体"/>
          <w:kern w:val="2"/>
          <w:sz w:val="24"/>
        </w:rPr>
        <w:t>法定代表人：                       法定代表人：</w:t>
      </w:r>
    </w:p>
    <w:p w14:paraId="7D88F9F8">
      <w:pPr>
        <w:snapToGrid w:val="0"/>
        <w:spacing w:line="360" w:lineRule="auto"/>
        <w:rPr>
          <w:rFonts w:ascii="宋体"/>
          <w:kern w:val="2"/>
          <w:sz w:val="24"/>
        </w:rPr>
      </w:pPr>
    </w:p>
    <w:p w14:paraId="0AEA9629">
      <w:pPr>
        <w:snapToGrid w:val="0"/>
        <w:spacing w:line="360" w:lineRule="auto"/>
        <w:rPr>
          <w:rFonts w:ascii="宋体"/>
          <w:kern w:val="2"/>
          <w:sz w:val="24"/>
        </w:rPr>
      </w:pPr>
      <w:r>
        <w:rPr>
          <w:rFonts w:hint="eastAsia" w:ascii="宋体" w:hAnsi="宋体"/>
          <w:kern w:val="2"/>
          <w:sz w:val="24"/>
        </w:rPr>
        <w:t>委托代表人：                       委托代表人：</w:t>
      </w:r>
    </w:p>
    <w:p w14:paraId="648F4822">
      <w:pPr>
        <w:snapToGrid w:val="0"/>
        <w:spacing w:line="360" w:lineRule="auto"/>
        <w:rPr>
          <w:rFonts w:ascii="宋体"/>
          <w:kern w:val="2"/>
          <w:sz w:val="24"/>
        </w:rPr>
      </w:pPr>
      <w:r>
        <w:rPr>
          <w:rFonts w:hint="eastAsia" w:ascii="宋体" w:hAnsi="宋体"/>
          <w:kern w:val="2"/>
          <w:sz w:val="24"/>
        </w:rPr>
        <w:t>电话：                              电话：</w:t>
      </w:r>
    </w:p>
    <w:p w14:paraId="67CF24C1">
      <w:pPr>
        <w:snapToGrid w:val="0"/>
        <w:spacing w:line="360" w:lineRule="auto"/>
        <w:rPr>
          <w:rFonts w:ascii="宋体"/>
          <w:kern w:val="2"/>
          <w:sz w:val="24"/>
        </w:rPr>
      </w:pPr>
      <w:r>
        <w:rPr>
          <w:rFonts w:hint="eastAsia" w:ascii="宋体" w:hAnsi="宋体"/>
          <w:kern w:val="2"/>
          <w:sz w:val="24"/>
        </w:rPr>
        <w:t>传真：                              传真：</w:t>
      </w:r>
    </w:p>
    <w:p w14:paraId="10C1E93E">
      <w:pPr>
        <w:snapToGrid w:val="0"/>
        <w:spacing w:line="360" w:lineRule="auto"/>
        <w:rPr>
          <w:rFonts w:ascii="宋体"/>
          <w:kern w:val="2"/>
          <w:sz w:val="24"/>
        </w:rPr>
      </w:pPr>
      <w:r>
        <w:rPr>
          <w:rFonts w:hint="eastAsia" w:ascii="宋体" w:hAnsi="宋体"/>
          <w:kern w:val="2"/>
          <w:sz w:val="24"/>
        </w:rPr>
        <w:t>开户银行：                          开户银行：</w:t>
      </w:r>
    </w:p>
    <w:p w14:paraId="7A1D9CED">
      <w:pPr>
        <w:snapToGrid w:val="0"/>
        <w:spacing w:line="360" w:lineRule="auto"/>
        <w:rPr>
          <w:rFonts w:ascii="宋体"/>
          <w:kern w:val="2"/>
          <w:sz w:val="24"/>
        </w:rPr>
      </w:pPr>
      <w:r>
        <w:rPr>
          <w:rFonts w:hint="eastAsia" w:ascii="宋体" w:hAnsi="宋体"/>
          <w:kern w:val="2"/>
          <w:sz w:val="24"/>
        </w:rPr>
        <w:t>账号：                              账号：</w:t>
      </w:r>
    </w:p>
    <w:p w14:paraId="5D1A3325">
      <w:pPr>
        <w:spacing w:line="360" w:lineRule="auto"/>
        <w:jc w:val="center"/>
        <w:rPr>
          <w:rFonts w:hint="eastAsia" w:ascii="宋体" w:hAnsi="宋体"/>
          <w:kern w:val="2"/>
          <w:szCs w:val="21"/>
        </w:rPr>
      </w:pPr>
      <w:r>
        <w:rPr>
          <w:rFonts w:hint="eastAsia" w:ascii="宋体" w:hAnsi="宋体"/>
          <w:kern w:val="2"/>
          <w:szCs w:val="21"/>
        </w:rPr>
        <w:t>年   月   日</w:t>
      </w:r>
    </w:p>
    <w:p w14:paraId="512906CE">
      <w:pPr>
        <w:adjustRightInd w:val="0"/>
        <w:rPr>
          <w:rFonts w:hint="eastAsia" w:ascii="宋体" w:hAnsi="宋体"/>
          <w:kern w:val="2"/>
          <w:szCs w:val="21"/>
        </w:rPr>
      </w:pPr>
    </w:p>
    <w:p w14:paraId="2DF6EA0C">
      <w:pPr>
        <w:widowControl/>
        <w:jc w:val="left"/>
        <w:rPr>
          <w:rFonts w:hint="eastAsia" w:ascii="宋体" w:hAnsi="宋体"/>
          <w:kern w:val="2"/>
          <w:szCs w:val="21"/>
        </w:rPr>
      </w:pPr>
      <w:r>
        <w:rPr>
          <w:rFonts w:hint="eastAsia" w:ascii="宋体" w:hAnsi="宋体"/>
          <w:kern w:val="2"/>
          <w:szCs w:val="21"/>
        </w:rPr>
        <w:br w:type="page"/>
      </w:r>
    </w:p>
    <w:p w14:paraId="747DA6B2">
      <w:pPr>
        <w:adjustRightInd w:val="0"/>
        <w:rPr>
          <w:rFonts w:hint="eastAsia" w:ascii="宋体" w:hAnsi="宋体"/>
          <w:kern w:val="2"/>
          <w:szCs w:val="21"/>
        </w:rPr>
      </w:pPr>
      <w:r>
        <w:rPr>
          <w:rFonts w:ascii="宋体" w:hAnsi="宋体"/>
          <w:kern w:val="2"/>
          <w:szCs w:val="21"/>
        </w:rPr>
        <w:t>附</w:t>
      </w:r>
      <w:bookmarkStart w:id="88" w:name="_Toc296891054"/>
      <w:bookmarkStart w:id="89" w:name="_Toc296346727"/>
      <w:bookmarkStart w:id="90" w:name="_Toc296503226"/>
      <w:bookmarkStart w:id="91" w:name="_Toc296944565"/>
      <w:bookmarkStart w:id="92" w:name="_Toc296891266"/>
      <w:bookmarkStart w:id="93" w:name="_Toc267261693"/>
      <w:bookmarkStart w:id="94" w:name="_Toc296347225"/>
      <w:r>
        <w:rPr>
          <w:rFonts w:ascii="宋体" w:hAnsi="宋体"/>
          <w:kern w:val="2"/>
          <w:szCs w:val="21"/>
        </w:rPr>
        <w:t>件</w:t>
      </w:r>
      <w:r>
        <w:rPr>
          <w:rFonts w:hint="eastAsia" w:ascii="宋体" w:hAnsi="宋体"/>
          <w:kern w:val="2"/>
          <w:szCs w:val="21"/>
        </w:rPr>
        <w:t>1</w:t>
      </w:r>
      <w:r>
        <w:rPr>
          <w:rFonts w:ascii="宋体" w:hAnsi="宋体"/>
          <w:kern w:val="2"/>
          <w:szCs w:val="21"/>
        </w:rPr>
        <w:t>：</w:t>
      </w:r>
      <w:bookmarkEnd w:id="88"/>
      <w:bookmarkEnd w:id="89"/>
      <w:bookmarkEnd w:id="90"/>
      <w:bookmarkEnd w:id="91"/>
      <w:bookmarkEnd w:id="92"/>
      <w:bookmarkEnd w:id="93"/>
      <w:bookmarkEnd w:id="94"/>
      <w:r>
        <w:rPr>
          <w:rFonts w:ascii="宋体" w:hAnsi="宋体"/>
          <w:kern w:val="2"/>
          <w:szCs w:val="21"/>
        </w:rPr>
        <w:t xml:space="preserve">    </w:t>
      </w:r>
    </w:p>
    <w:p w14:paraId="137100CA">
      <w:pPr>
        <w:adjustRightInd w:val="0"/>
        <w:spacing w:before="120" w:beforeLines="50" w:after="120" w:afterLines="50"/>
        <w:jc w:val="center"/>
        <w:rPr>
          <w:rFonts w:hint="eastAsia" w:ascii="宋体" w:hAnsi="宋体"/>
          <w:b/>
          <w:bCs/>
          <w:kern w:val="2"/>
          <w:sz w:val="40"/>
          <w:szCs w:val="40"/>
        </w:rPr>
      </w:pPr>
      <w:r>
        <w:rPr>
          <w:rFonts w:hint="eastAsia" w:ascii="宋体" w:hAnsi="宋体"/>
          <w:b/>
          <w:bCs/>
          <w:kern w:val="2"/>
          <w:sz w:val="40"/>
          <w:szCs w:val="40"/>
        </w:rPr>
        <w:t>质量保修书</w:t>
      </w:r>
    </w:p>
    <w:p w14:paraId="7137FE40">
      <w:pPr>
        <w:adjustRightInd w:val="0"/>
        <w:spacing w:line="360" w:lineRule="auto"/>
        <w:ind w:firstLine="420" w:firstLineChars="200"/>
        <w:rPr>
          <w:rFonts w:hint="eastAsia" w:ascii="宋体" w:hAnsi="宋体"/>
          <w:kern w:val="2"/>
          <w:szCs w:val="21"/>
        </w:rPr>
      </w:pPr>
      <w:r>
        <w:rPr>
          <w:rFonts w:ascii="宋体" w:hAnsi="宋体"/>
          <w:kern w:val="2"/>
          <w:szCs w:val="21"/>
        </w:rPr>
        <w:t>发包人（全称）：</w:t>
      </w:r>
      <w:r>
        <w:rPr>
          <w:rFonts w:ascii="宋体" w:hAnsi="宋体"/>
          <w:kern w:val="2"/>
          <w:szCs w:val="21"/>
          <w:u w:val="single"/>
        </w:rPr>
        <w:t xml:space="preserve"> </w:t>
      </w:r>
      <w:r>
        <w:rPr>
          <w:rFonts w:hint="eastAsia" w:ascii="宋体" w:hAnsi="宋体"/>
          <w:kern w:val="2"/>
          <w:szCs w:val="21"/>
          <w:u w:val="single"/>
        </w:rPr>
        <w:t xml:space="preserve">无锡市市政设施管理中心             </w:t>
      </w:r>
      <w:r>
        <w:rPr>
          <w:rFonts w:ascii="宋体" w:hAnsi="宋体"/>
          <w:kern w:val="2"/>
          <w:szCs w:val="21"/>
          <w:u w:val="single"/>
        </w:rPr>
        <w:t xml:space="preserve"> </w:t>
      </w:r>
      <w:r>
        <w:rPr>
          <w:rFonts w:ascii="宋体" w:hAnsi="宋体"/>
          <w:kern w:val="2"/>
          <w:szCs w:val="21"/>
        </w:rPr>
        <w:t xml:space="preserve"> </w:t>
      </w:r>
    </w:p>
    <w:p w14:paraId="0C21D849">
      <w:pPr>
        <w:adjustRightInd w:val="0"/>
        <w:spacing w:line="360" w:lineRule="auto"/>
        <w:rPr>
          <w:rFonts w:hint="eastAsia" w:ascii="宋体" w:hAnsi="宋体"/>
          <w:kern w:val="2"/>
          <w:szCs w:val="21"/>
        </w:rPr>
      </w:pPr>
      <w:r>
        <w:rPr>
          <w:rFonts w:ascii="宋体" w:hAnsi="宋体"/>
          <w:kern w:val="2"/>
          <w:szCs w:val="21"/>
        </w:rPr>
        <w:t>　　承包人（全称）：</w:t>
      </w:r>
      <w:r>
        <w:rPr>
          <w:rFonts w:ascii="宋体" w:hAnsi="宋体"/>
          <w:kern w:val="2"/>
          <w:szCs w:val="21"/>
          <w:u w:val="single"/>
        </w:rPr>
        <w:t xml:space="preserve"> </w:t>
      </w:r>
      <w:r>
        <w:rPr>
          <w:rFonts w:hint="eastAsia" w:ascii="宋体" w:hAnsi="宋体"/>
          <w:kern w:val="2"/>
          <w:szCs w:val="21"/>
          <w:u w:val="single"/>
        </w:rPr>
        <w:t xml:space="preserve">                                </w:t>
      </w:r>
      <w:r>
        <w:rPr>
          <w:rFonts w:ascii="宋体" w:hAnsi="宋体"/>
          <w:kern w:val="2"/>
          <w:szCs w:val="21"/>
          <w:u w:val="single"/>
        </w:rPr>
        <w:t xml:space="preserve">     </w:t>
      </w:r>
      <w:r>
        <w:rPr>
          <w:rFonts w:ascii="宋体" w:hAnsi="宋体"/>
          <w:kern w:val="2"/>
          <w:szCs w:val="21"/>
        </w:rPr>
        <w:t xml:space="preserve"> </w:t>
      </w:r>
    </w:p>
    <w:p w14:paraId="097325E4">
      <w:pPr>
        <w:adjustRightInd w:val="0"/>
        <w:spacing w:line="360" w:lineRule="auto"/>
        <w:ind w:firstLine="420"/>
        <w:rPr>
          <w:rFonts w:hint="eastAsia" w:ascii="宋体" w:hAnsi="宋体"/>
          <w:kern w:val="2"/>
          <w:szCs w:val="21"/>
        </w:rPr>
      </w:pPr>
      <w:r>
        <w:rPr>
          <w:rFonts w:ascii="宋体" w:hAnsi="宋体"/>
          <w:kern w:val="2"/>
          <w:szCs w:val="21"/>
        </w:rPr>
        <w:t>发包人和承包人根据《中华人民共和国建筑法》和《建设工程质量管理条例》，经协商一致就</w:t>
      </w:r>
      <w:r>
        <w:rPr>
          <w:rFonts w:ascii="宋体" w:hAnsi="宋体"/>
          <w:kern w:val="2"/>
          <w:szCs w:val="21"/>
          <w:u w:val="single"/>
        </w:rPr>
        <w:t xml:space="preserve">  </w:t>
      </w:r>
      <w:r>
        <w:rPr>
          <w:rFonts w:hint="eastAsia" w:ascii="宋体" w:hAnsi="宋体"/>
          <w:kern w:val="2"/>
          <w:szCs w:val="21"/>
          <w:u w:val="single"/>
        </w:rPr>
        <w:t xml:space="preserve">2026-2028年市政应急抢险服务单位采购项目 </w:t>
      </w:r>
      <w:r>
        <w:rPr>
          <w:rFonts w:hint="eastAsia" w:ascii="宋体" w:hAnsi="宋体"/>
          <w:b/>
          <w:kern w:val="2"/>
          <w:szCs w:val="21"/>
          <w:u w:val="single"/>
        </w:rPr>
        <w:t xml:space="preserve">  </w:t>
      </w:r>
      <w:r>
        <w:rPr>
          <w:rFonts w:ascii="宋体" w:hAnsi="宋体"/>
          <w:kern w:val="2"/>
          <w:szCs w:val="21"/>
        </w:rPr>
        <w:t>签订</w:t>
      </w:r>
      <w:r>
        <w:rPr>
          <w:rFonts w:hint="eastAsia" w:ascii="宋体" w:hAnsi="宋体"/>
          <w:kern w:val="2"/>
          <w:szCs w:val="21"/>
        </w:rPr>
        <w:t>质量保修书</w:t>
      </w:r>
      <w:r>
        <w:rPr>
          <w:rFonts w:ascii="宋体" w:hAnsi="宋体"/>
          <w:kern w:val="2"/>
          <w:szCs w:val="21"/>
        </w:rPr>
        <w:t>。</w:t>
      </w:r>
      <w:r>
        <w:rPr>
          <w:rFonts w:hint="eastAsia" w:ascii="宋体" w:hAnsi="宋体"/>
          <w:kern w:val="2"/>
          <w:szCs w:val="21"/>
        </w:rPr>
        <w:t xml:space="preserve"> </w:t>
      </w:r>
    </w:p>
    <w:p w14:paraId="2181463D">
      <w:pPr>
        <w:adjustRightInd w:val="0"/>
        <w:spacing w:line="360" w:lineRule="auto"/>
        <w:rPr>
          <w:rFonts w:hint="eastAsia" w:ascii="宋体" w:hAnsi="宋体"/>
          <w:kern w:val="2"/>
          <w:szCs w:val="21"/>
        </w:rPr>
      </w:pPr>
      <w:r>
        <w:rPr>
          <w:rFonts w:ascii="宋体" w:hAnsi="宋体"/>
          <w:kern w:val="2"/>
          <w:szCs w:val="21"/>
        </w:rPr>
        <w:t>　　一、工程质量保修范围和内容</w:t>
      </w:r>
    </w:p>
    <w:p w14:paraId="777064A7">
      <w:pPr>
        <w:adjustRightInd w:val="0"/>
        <w:spacing w:line="360" w:lineRule="auto"/>
        <w:rPr>
          <w:rFonts w:hint="eastAsia" w:ascii="宋体" w:hAnsi="宋体"/>
          <w:kern w:val="2"/>
          <w:szCs w:val="21"/>
        </w:rPr>
      </w:pPr>
      <w:r>
        <w:rPr>
          <w:rFonts w:ascii="宋体" w:hAnsi="宋体"/>
          <w:kern w:val="2"/>
          <w:szCs w:val="21"/>
        </w:rPr>
        <w:t>　　承包人在质量保修期内，按照有关法律规定和合同约定，承担工程质量保修责任。</w:t>
      </w:r>
    </w:p>
    <w:p w14:paraId="2DD25A59">
      <w:pPr>
        <w:adjustRightInd w:val="0"/>
        <w:spacing w:line="360" w:lineRule="auto"/>
        <w:rPr>
          <w:kern w:val="2"/>
          <w:u w:val="single"/>
        </w:rPr>
      </w:pPr>
      <w:r>
        <w:rPr>
          <w:rFonts w:ascii="宋体" w:hAnsi="宋体"/>
          <w:kern w:val="2"/>
          <w:szCs w:val="21"/>
        </w:rPr>
        <w:t>　　质量保修范围包括地基基础工程、主体结构工程，屋面防水工程、有防水要求的卫生间、房间和外墙面的防渗漏，供热与供冷系统，电气管线、给排水管道、设备安装和装修工程，以及双方约定的</w:t>
      </w:r>
      <w:r>
        <w:rPr>
          <w:rFonts w:hint="eastAsia"/>
          <w:kern w:val="2"/>
        </w:rPr>
        <w:t>其他项目。具体保修的内容，双方约定如下：</w:t>
      </w:r>
      <w:r>
        <w:rPr>
          <w:rFonts w:hint="eastAsia"/>
          <w:kern w:val="2"/>
          <w:u w:val="single"/>
        </w:rPr>
        <w:t xml:space="preserve">            </w:t>
      </w:r>
    </w:p>
    <w:p w14:paraId="79E0CF96">
      <w:pPr>
        <w:adjustRightInd w:val="0"/>
        <w:spacing w:line="360" w:lineRule="auto"/>
        <w:rPr>
          <w:rFonts w:hint="eastAsia" w:ascii="宋体" w:hAnsi="宋体"/>
          <w:kern w:val="2"/>
          <w:szCs w:val="21"/>
        </w:rPr>
      </w:pPr>
      <w:r>
        <w:rPr>
          <w:rFonts w:ascii="宋体" w:hAnsi="宋体"/>
          <w:b/>
          <w:kern w:val="2"/>
          <w:szCs w:val="21"/>
        </w:rPr>
        <w:t>　　</w:t>
      </w:r>
      <w:r>
        <w:rPr>
          <w:rFonts w:ascii="宋体" w:hAnsi="宋体"/>
          <w:kern w:val="2"/>
          <w:szCs w:val="21"/>
        </w:rPr>
        <w:t>二、质量保修期</w:t>
      </w:r>
    </w:p>
    <w:p w14:paraId="4088A3BB">
      <w:pPr>
        <w:adjustRightInd w:val="0"/>
        <w:spacing w:line="360" w:lineRule="auto"/>
        <w:ind w:firstLine="420" w:firstLineChars="200"/>
        <w:rPr>
          <w:rFonts w:hint="eastAsia" w:ascii="宋体" w:hAnsi="宋体"/>
          <w:kern w:val="2"/>
          <w:szCs w:val="21"/>
          <w:u w:val="single"/>
        </w:rPr>
      </w:pPr>
      <w:r>
        <w:rPr>
          <w:rFonts w:ascii="宋体" w:hAnsi="宋体"/>
          <w:kern w:val="2"/>
          <w:szCs w:val="21"/>
        </w:rPr>
        <w:t>根据《建设工程质量管理条例》及有关规定，工程的质量保修期如下：</w:t>
      </w:r>
      <w:r>
        <w:rPr>
          <w:rFonts w:hint="eastAsia" w:ascii="宋体" w:hAnsi="宋体"/>
          <w:kern w:val="2"/>
          <w:szCs w:val="21"/>
          <w:u w:val="single"/>
        </w:rPr>
        <w:t>本工程质量保修期为1年。质量保修期自工程竣工验收合格之日起计算。</w:t>
      </w:r>
    </w:p>
    <w:p w14:paraId="54FE08AF">
      <w:pPr>
        <w:adjustRightInd w:val="0"/>
        <w:spacing w:line="360" w:lineRule="auto"/>
        <w:ind w:firstLine="420" w:firstLineChars="200"/>
        <w:rPr>
          <w:rFonts w:hint="eastAsia" w:ascii="宋体" w:hAnsi="宋体"/>
          <w:kern w:val="2"/>
          <w:szCs w:val="21"/>
        </w:rPr>
      </w:pPr>
      <w:r>
        <w:rPr>
          <w:rFonts w:ascii="宋体" w:hAnsi="宋体"/>
          <w:kern w:val="2"/>
          <w:szCs w:val="21"/>
        </w:rPr>
        <w:t>三、缺陷责任期</w:t>
      </w:r>
    </w:p>
    <w:p w14:paraId="30A013EB">
      <w:pPr>
        <w:adjustRightInd w:val="0"/>
        <w:spacing w:line="360" w:lineRule="auto"/>
        <w:ind w:firstLine="420" w:firstLineChars="200"/>
        <w:rPr>
          <w:rFonts w:hint="eastAsia" w:ascii="宋体" w:hAnsi="宋体"/>
          <w:kern w:val="2"/>
          <w:szCs w:val="21"/>
        </w:rPr>
      </w:pPr>
      <w:r>
        <w:rPr>
          <w:rFonts w:ascii="宋体" w:hAnsi="宋体"/>
          <w:kern w:val="2"/>
          <w:szCs w:val="21"/>
        </w:rPr>
        <w:t>工程缺陷责任期为</w:t>
      </w:r>
      <w:r>
        <w:rPr>
          <w:rFonts w:ascii="宋体" w:hAnsi="宋体"/>
          <w:kern w:val="2"/>
          <w:szCs w:val="21"/>
          <w:u w:val="single"/>
        </w:rPr>
        <w:t xml:space="preserve"> </w:t>
      </w:r>
      <w:r>
        <w:rPr>
          <w:rFonts w:hint="eastAsia" w:ascii="宋体" w:hAnsi="宋体"/>
          <w:kern w:val="2"/>
          <w:szCs w:val="21"/>
          <w:u w:val="single"/>
        </w:rPr>
        <w:t>12</w:t>
      </w:r>
      <w:r>
        <w:rPr>
          <w:rFonts w:ascii="宋体" w:hAnsi="宋体"/>
          <w:kern w:val="2"/>
          <w:szCs w:val="21"/>
          <w:u w:val="single"/>
        </w:rPr>
        <w:t xml:space="preserve"> </w:t>
      </w:r>
      <w:r>
        <w:rPr>
          <w:rFonts w:ascii="宋体" w:hAnsi="宋体"/>
          <w:kern w:val="2"/>
          <w:szCs w:val="21"/>
        </w:rPr>
        <w:t>个月，缺陷责任期自工程竣工验收合格之日起计算。单位工程先于全部工程进行验收，单位工程缺陷责任期自单位工程验收合格之日起算。</w:t>
      </w:r>
    </w:p>
    <w:p w14:paraId="0828D8E5">
      <w:pPr>
        <w:adjustRightInd w:val="0"/>
        <w:spacing w:line="360" w:lineRule="auto"/>
        <w:rPr>
          <w:rFonts w:hint="eastAsia" w:ascii="宋体" w:hAnsi="宋体"/>
          <w:kern w:val="2"/>
          <w:szCs w:val="21"/>
        </w:rPr>
      </w:pPr>
      <w:r>
        <w:rPr>
          <w:rFonts w:ascii="宋体" w:hAnsi="宋体"/>
          <w:kern w:val="2"/>
          <w:szCs w:val="21"/>
        </w:rPr>
        <w:t xml:space="preserve">    四、质量保修责任</w:t>
      </w:r>
    </w:p>
    <w:p w14:paraId="22157759">
      <w:pPr>
        <w:adjustRightInd w:val="0"/>
        <w:spacing w:line="360" w:lineRule="auto"/>
        <w:ind w:left="105" w:leftChars="50" w:firstLine="430" w:firstLineChars="205"/>
        <w:rPr>
          <w:rFonts w:hint="eastAsia" w:ascii="宋体" w:hAnsi="宋体"/>
          <w:kern w:val="2"/>
          <w:szCs w:val="21"/>
        </w:rPr>
      </w:pPr>
      <w:r>
        <w:rPr>
          <w:rFonts w:hint="eastAsia" w:ascii="宋体" w:hAnsi="宋体"/>
          <w:kern w:val="2"/>
          <w:szCs w:val="21"/>
          <w:lang w:eastAsia="zh-CN"/>
        </w:rPr>
        <w:t>1.</w:t>
      </w:r>
      <w:r>
        <w:rPr>
          <w:rFonts w:ascii="宋体" w:hAnsi="宋体"/>
          <w:kern w:val="2"/>
          <w:szCs w:val="21"/>
        </w:rPr>
        <w:t>属于保修范围、内容的项目，承包人应当在接到保修通知之日起7天内派人保修。承包人不在约定期限内派人保修的，发包人可以委托他人修理。</w:t>
      </w:r>
    </w:p>
    <w:p w14:paraId="2C9066FA">
      <w:pPr>
        <w:adjustRightInd w:val="0"/>
        <w:spacing w:line="360" w:lineRule="auto"/>
        <w:ind w:left="105" w:leftChars="50" w:firstLine="430" w:firstLineChars="205"/>
        <w:rPr>
          <w:rFonts w:hint="eastAsia" w:ascii="宋体" w:hAnsi="宋体"/>
          <w:kern w:val="2"/>
          <w:szCs w:val="21"/>
        </w:rPr>
      </w:pPr>
      <w:r>
        <w:rPr>
          <w:rFonts w:hint="eastAsia" w:ascii="宋体" w:hAnsi="宋体"/>
          <w:kern w:val="2"/>
          <w:szCs w:val="21"/>
          <w:lang w:eastAsia="zh-CN"/>
        </w:rPr>
        <w:t>2.</w:t>
      </w:r>
      <w:r>
        <w:rPr>
          <w:rFonts w:ascii="宋体" w:hAnsi="宋体"/>
          <w:kern w:val="2"/>
          <w:szCs w:val="21"/>
        </w:rPr>
        <w:t>发生紧急事故需抢修的，承包人在接到事故通知后，应当立即到达事故现场抢修。</w:t>
      </w:r>
    </w:p>
    <w:p w14:paraId="3ACB4FE6">
      <w:pPr>
        <w:adjustRightInd w:val="0"/>
        <w:spacing w:line="360" w:lineRule="auto"/>
        <w:ind w:left="105" w:leftChars="50" w:firstLine="430" w:firstLineChars="205"/>
        <w:rPr>
          <w:rFonts w:hint="eastAsia" w:ascii="宋体" w:hAnsi="宋体"/>
          <w:kern w:val="2"/>
          <w:szCs w:val="21"/>
        </w:rPr>
      </w:pPr>
      <w:r>
        <w:rPr>
          <w:rFonts w:hint="eastAsia" w:ascii="宋体" w:hAnsi="宋体"/>
          <w:kern w:val="2"/>
          <w:szCs w:val="21"/>
          <w:lang w:eastAsia="zh-CN"/>
        </w:rPr>
        <w:t>3.</w:t>
      </w:r>
      <w:r>
        <w:rPr>
          <w:rFonts w:ascii="宋体" w:hAnsi="宋体"/>
          <w:kern w:val="2"/>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4C5048C">
      <w:pPr>
        <w:adjustRightInd w:val="0"/>
        <w:spacing w:line="360" w:lineRule="auto"/>
        <w:ind w:left="420" w:leftChars="200" w:firstLine="105" w:firstLineChars="50"/>
        <w:rPr>
          <w:rFonts w:hint="eastAsia" w:ascii="宋体" w:hAnsi="宋体"/>
          <w:kern w:val="2"/>
          <w:szCs w:val="21"/>
        </w:rPr>
      </w:pPr>
      <w:r>
        <w:rPr>
          <w:rFonts w:hint="eastAsia" w:ascii="宋体" w:hAnsi="宋体"/>
          <w:kern w:val="2"/>
          <w:szCs w:val="21"/>
          <w:lang w:eastAsia="zh-CN"/>
        </w:rPr>
        <w:t>4.</w:t>
      </w:r>
      <w:r>
        <w:rPr>
          <w:rFonts w:ascii="宋体" w:hAnsi="宋体"/>
          <w:kern w:val="2"/>
          <w:szCs w:val="21"/>
        </w:rPr>
        <w:t>质量保修完成后，由发包人组织验收。</w:t>
      </w:r>
    </w:p>
    <w:p w14:paraId="354C281B">
      <w:pPr>
        <w:adjustRightInd w:val="0"/>
        <w:spacing w:line="360" w:lineRule="auto"/>
        <w:rPr>
          <w:rFonts w:hint="eastAsia" w:ascii="宋体" w:hAnsi="宋体"/>
          <w:kern w:val="2"/>
          <w:szCs w:val="21"/>
        </w:rPr>
      </w:pPr>
      <w:r>
        <w:rPr>
          <w:rFonts w:ascii="宋体" w:hAnsi="宋体"/>
          <w:kern w:val="2"/>
          <w:szCs w:val="21"/>
        </w:rPr>
        <w:t>　　五、保修费用</w:t>
      </w:r>
    </w:p>
    <w:p w14:paraId="45AB64F5">
      <w:pPr>
        <w:adjustRightInd w:val="0"/>
        <w:spacing w:line="360" w:lineRule="auto"/>
        <w:rPr>
          <w:rFonts w:hint="eastAsia" w:ascii="宋体" w:hAnsi="宋体"/>
          <w:kern w:val="2"/>
          <w:szCs w:val="21"/>
        </w:rPr>
      </w:pPr>
      <w:r>
        <w:rPr>
          <w:rFonts w:ascii="宋体" w:hAnsi="宋体"/>
          <w:kern w:val="2"/>
          <w:szCs w:val="21"/>
        </w:rPr>
        <w:t>　　保修费用由造成质量缺陷的责任方承担。</w:t>
      </w:r>
    </w:p>
    <w:p w14:paraId="5B4CD9FA">
      <w:pPr>
        <w:adjustRightInd w:val="0"/>
        <w:spacing w:line="360" w:lineRule="auto"/>
        <w:ind w:firstLine="413" w:firstLineChars="196"/>
        <w:jc w:val="left"/>
        <w:rPr>
          <w:rFonts w:hint="eastAsia" w:ascii="宋体" w:hAnsi="宋体"/>
          <w:kern w:val="2"/>
          <w:szCs w:val="21"/>
          <w:u w:val="single"/>
        </w:rPr>
      </w:pPr>
      <w:r>
        <w:rPr>
          <w:rFonts w:ascii="宋体" w:hAnsi="宋体"/>
          <w:b/>
          <w:kern w:val="2"/>
          <w:szCs w:val="21"/>
        </w:rPr>
        <w:t>六</w:t>
      </w:r>
      <w:r>
        <w:rPr>
          <w:rFonts w:ascii="宋体" w:hAnsi="宋体"/>
          <w:kern w:val="2"/>
          <w:szCs w:val="21"/>
        </w:rPr>
        <w:t>、双方约定的其他工程质量保修事项：</w:t>
      </w:r>
      <w:r>
        <w:rPr>
          <w:rFonts w:ascii="宋体" w:hAnsi="宋体"/>
          <w:kern w:val="2"/>
          <w:szCs w:val="21"/>
          <w:u w:val="single"/>
        </w:rPr>
        <w:t xml:space="preserve">          </w:t>
      </w:r>
      <w:r>
        <w:rPr>
          <w:rFonts w:hint="eastAsia" w:ascii="宋体" w:hAnsi="宋体"/>
          <w:kern w:val="2"/>
          <w:szCs w:val="21"/>
          <w:u w:val="single"/>
        </w:rPr>
        <w:t xml:space="preserve">    </w:t>
      </w:r>
      <w:r>
        <w:rPr>
          <w:rFonts w:ascii="宋体" w:hAnsi="宋体"/>
          <w:kern w:val="2"/>
          <w:szCs w:val="21"/>
          <w:u w:val="single"/>
        </w:rPr>
        <w:t xml:space="preserve"> </w:t>
      </w:r>
      <w:r>
        <w:rPr>
          <w:rFonts w:hint="eastAsia" w:ascii="宋体" w:hAnsi="宋体"/>
          <w:kern w:val="2"/>
          <w:szCs w:val="21"/>
          <w:u w:val="single"/>
        </w:rPr>
        <w:t xml:space="preserve">                           </w:t>
      </w:r>
      <w:r>
        <w:rPr>
          <w:rFonts w:ascii="宋体" w:hAnsi="宋体"/>
          <w:kern w:val="2"/>
          <w:szCs w:val="21"/>
          <w:u w:val="single"/>
        </w:rPr>
        <w:t xml:space="preserve">   </w:t>
      </w:r>
    </w:p>
    <w:p w14:paraId="2E5336E5">
      <w:pPr>
        <w:adjustRightInd w:val="0"/>
        <w:spacing w:line="360" w:lineRule="auto"/>
        <w:ind w:firstLine="399" w:firstLineChars="190"/>
        <w:rPr>
          <w:rFonts w:hint="eastAsia" w:ascii="宋体" w:hAnsi="宋体"/>
          <w:kern w:val="2"/>
          <w:szCs w:val="21"/>
        </w:rPr>
      </w:pPr>
      <w:r>
        <w:rPr>
          <w:rFonts w:hint="eastAsia" w:ascii="宋体" w:hAnsi="宋体"/>
          <w:kern w:val="2"/>
          <w:szCs w:val="21"/>
        </w:rPr>
        <w:t>质量保修书</w:t>
      </w:r>
      <w:r>
        <w:rPr>
          <w:rFonts w:ascii="宋体" w:hAnsi="宋体"/>
          <w:kern w:val="2"/>
          <w:szCs w:val="21"/>
        </w:rPr>
        <w:t>由发包人、承包人在工程竣工验收前共同签署，作为施工合同附件，其有效期限至保修期满。</w:t>
      </w:r>
    </w:p>
    <w:p w14:paraId="496DB852">
      <w:pPr>
        <w:adjustRightInd w:val="0"/>
        <w:spacing w:line="360" w:lineRule="auto"/>
        <w:ind w:firstLine="420"/>
        <w:rPr>
          <w:rFonts w:hint="eastAsia" w:ascii="宋体" w:hAnsi="宋体"/>
          <w:kern w:val="2"/>
          <w:szCs w:val="21"/>
        </w:rPr>
      </w:pPr>
    </w:p>
    <w:p w14:paraId="1145066C">
      <w:pPr>
        <w:adjustRightInd w:val="0"/>
        <w:spacing w:line="360" w:lineRule="auto"/>
        <w:rPr>
          <w:rFonts w:hint="eastAsia" w:ascii="宋体" w:hAnsi="宋体"/>
          <w:kern w:val="2"/>
          <w:szCs w:val="21"/>
        </w:rPr>
      </w:pPr>
      <w:r>
        <w:rPr>
          <w:rFonts w:ascii="宋体" w:hAnsi="宋体"/>
          <w:kern w:val="2"/>
          <w:szCs w:val="21"/>
        </w:rPr>
        <w:t>发包人</w:t>
      </w:r>
      <w:r>
        <w:rPr>
          <w:rFonts w:hint="eastAsia" w:ascii="宋体" w:hAnsi="宋体"/>
          <w:kern w:val="2"/>
          <w:szCs w:val="21"/>
        </w:rPr>
        <w:t>（</w:t>
      </w:r>
      <w:r>
        <w:rPr>
          <w:rFonts w:ascii="宋体" w:hAnsi="宋体"/>
          <w:kern w:val="2"/>
          <w:szCs w:val="21"/>
        </w:rPr>
        <w:t>公章</w:t>
      </w:r>
      <w:r>
        <w:rPr>
          <w:rFonts w:hint="eastAsia" w:ascii="宋体" w:hAnsi="宋体"/>
          <w:kern w:val="2"/>
          <w:szCs w:val="21"/>
        </w:rPr>
        <w:t>）</w:t>
      </w:r>
      <w:r>
        <w:rPr>
          <w:rFonts w:ascii="宋体" w:hAnsi="宋体"/>
          <w:kern w:val="2"/>
          <w:szCs w:val="21"/>
        </w:rPr>
        <w:t>：</w:t>
      </w:r>
      <w:r>
        <w:rPr>
          <w:rFonts w:ascii="宋体" w:hAnsi="宋体"/>
          <w:kern w:val="2"/>
          <w:szCs w:val="21"/>
          <w:u w:val="single"/>
        </w:rPr>
        <w:t xml:space="preserve">        </w:t>
      </w:r>
      <w:r>
        <w:rPr>
          <w:rFonts w:ascii="宋体" w:hAnsi="宋体"/>
          <w:kern w:val="2"/>
          <w:szCs w:val="21"/>
        </w:rPr>
        <w:t xml:space="preserve"> </w:t>
      </w:r>
      <w:r>
        <w:rPr>
          <w:rFonts w:hint="eastAsia" w:ascii="宋体" w:hAnsi="宋体"/>
          <w:kern w:val="2"/>
          <w:szCs w:val="21"/>
        </w:rPr>
        <w:t xml:space="preserve">            </w:t>
      </w:r>
      <w:r>
        <w:rPr>
          <w:rFonts w:ascii="宋体" w:hAnsi="宋体"/>
          <w:kern w:val="2"/>
          <w:szCs w:val="21"/>
        </w:rPr>
        <w:t>承包人</w:t>
      </w:r>
      <w:r>
        <w:rPr>
          <w:rFonts w:hint="eastAsia" w:ascii="宋体" w:hAnsi="宋体"/>
          <w:kern w:val="2"/>
          <w:szCs w:val="21"/>
        </w:rPr>
        <w:t>（</w:t>
      </w:r>
      <w:r>
        <w:rPr>
          <w:rFonts w:ascii="宋体" w:hAnsi="宋体"/>
          <w:kern w:val="2"/>
          <w:szCs w:val="21"/>
        </w:rPr>
        <w:t>公章</w:t>
      </w:r>
      <w:r>
        <w:rPr>
          <w:rFonts w:hint="eastAsia" w:ascii="宋体" w:hAnsi="宋体"/>
          <w:kern w:val="2"/>
          <w:szCs w:val="21"/>
        </w:rPr>
        <w:t>）</w:t>
      </w:r>
      <w:r>
        <w:rPr>
          <w:rFonts w:ascii="宋体" w:hAnsi="宋体"/>
          <w:kern w:val="2"/>
          <w:szCs w:val="21"/>
        </w:rPr>
        <w:t>：</w:t>
      </w:r>
      <w:r>
        <w:rPr>
          <w:rFonts w:hint="eastAsia" w:ascii="宋体" w:hAnsi="宋体"/>
          <w:kern w:val="2"/>
          <w:szCs w:val="21"/>
          <w:u w:val="single"/>
        </w:rPr>
        <w:t xml:space="preserve">                      </w:t>
      </w:r>
      <w:r>
        <w:rPr>
          <w:rFonts w:ascii="宋体" w:hAnsi="宋体"/>
          <w:kern w:val="2"/>
          <w:szCs w:val="21"/>
          <w:u w:val="single"/>
        </w:rPr>
        <w:t xml:space="preserve"> </w:t>
      </w:r>
    </w:p>
    <w:p w14:paraId="20140E8A">
      <w:pPr>
        <w:adjustRightInd w:val="0"/>
        <w:spacing w:line="360" w:lineRule="auto"/>
        <w:rPr>
          <w:rFonts w:hint="eastAsia" w:ascii="宋体" w:hAnsi="宋体"/>
          <w:kern w:val="2"/>
          <w:szCs w:val="21"/>
        </w:rPr>
      </w:pPr>
      <w:r>
        <w:rPr>
          <w:rFonts w:ascii="宋体" w:hAnsi="宋体"/>
          <w:kern w:val="2"/>
          <w:szCs w:val="21"/>
        </w:rPr>
        <w:t>地  址：</w:t>
      </w:r>
      <w:r>
        <w:rPr>
          <w:rFonts w:ascii="宋体" w:hAnsi="宋体"/>
          <w:kern w:val="2"/>
          <w:szCs w:val="21"/>
          <w:u w:val="single"/>
        </w:rPr>
        <w:t xml:space="preserve">     </w:t>
      </w:r>
      <w:r>
        <w:rPr>
          <w:rFonts w:hint="eastAsia" w:ascii="宋体" w:hAnsi="宋体"/>
          <w:kern w:val="2"/>
          <w:szCs w:val="21"/>
          <w:u w:val="single"/>
        </w:rPr>
        <w:t xml:space="preserve"> </w:t>
      </w:r>
      <w:r>
        <w:rPr>
          <w:rFonts w:hint="eastAsia" w:ascii="宋体" w:hAnsi="宋体"/>
          <w:kern w:val="2"/>
          <w:szCs w:val="21"/>
        </w:rPr>
        <w:t xml:space="preserve">               </w:t>
      </w:r>
      <w:r>
        <w:rPr>
          <w:rFonts w:ascii="宋体" w:hAnsi="宋体"/>
          <w:kern w:val="2"/>
          <w:szCs w:val="21"/>
        </w:rPr>
        <w:t>地  址：</w:t>
      </w:r>
      <w:r>
        <w:rPr>
          <w:rFonts w:ascii="宋体" w:hAnsi="宋体"/>
          <w:kern w:val="2"/>
          <w:szCs w:val="21"/>
          <w:u w:val="single"/>
        </w:rPr>
        <w:t></w:t>
      </w:r>
      <w:r>
        <w:rPr>
          <w:rFonts w:hint="eastAsia" w:ascii="宋体" w:hAnsi="宋体"/>
          <w:kern w:val="2"/>
          <w:szCs w:val="21"/>
          <w:u w:val="single"/>
        </w:rPr>
        <w:t xml:space="preserve">                        </w:t>
      </w:r>
      <w:r>
        <w:rPr>
          <w:rFonts w:ascii="宋体" w:hAnsi="宋体"/>
          <w:kern w:val="2"/>
          <w:szCs w:val="21"/>
          <w:u w:val="single"/>
        </w:rPr>
        <w:t xml:space="preserve">  </w:t>
      </w:r>
    </w:p>
    <w:p w14:paraId="3C7E8B8A">
      <w:pPr>
        <w:adjustRightInd w:val="0"/>
        <w:spacing w:line="360" w:lineRule="auto"/>
        <w:rPr>
          <w:rFonts w:hint="eastAsia" w:ascii="宋体" w:hAnsi="宋体"/>
          <w:kern w:val="2"/>
          <w:szCs w:val="21"/>
        </w:rPr>
      </w:pPr>
      <w:r>
        <w:rPr>
          <w:rFonts w:ascii="宋体" w:hAnsi="宋体"/>
          <w:kern w:val="2"/>
          <w:szCs w:val="21"/>
        </w:rPr>
        <w:t>法定代表人</w:t>
      </w:r>
      <w:r>
        <w:rPr>
          <w:rFonts w:hint="eastAsia" w:ascii="宋体" w:hAnsi="宋体"/>
          <w:kern w:val="2"/>
          <w:szCs w:val="21"/>
        </w:rPr>
        <w:t>（</w:t>
      </w:r>
      <w:r>
        <w:rPr>
          <w:rFonts w:ascii="宋体" w:hAnsi="宋体"/>
          <w:kern w:val="2"/>
          <w:szCs w:val="21"/>
        </w:rPr>
        <w:t>签字</w:t>
      </w:r>
      <w:r>
        <w:rPr>
          <w:rFonts w:hint="eastAsia" w:ascii="宋体" w:hAnsi="宋体"/>
          <w:kern w:val="2"/>
          <w:szCs w:val="21"/>
        </w:rPr>
        <w:t>）</w:t>
      </w:r>
      <w:r>
        <w:rPr>
          <w:rFonts w:ascii="宋体" w:hAnsi="宋体"/>
          <w:kern w:val="2"/>
          <w:szCs w:val="21"/>
        </w:rPr>
        <w:t>：</w:t>
      </w:r>
      <w:r>
        <w:rPr>
          <w:rFonts w:ascii="宋体" w:hAnsi="宋体"/>
          <w:kern w:val="2"/>
          <w:szCs w:val="21"/>
          <w:u w:val="single"/>
        </w:rPr>
        <w:t></w:t>
      </w:r>
      <w:r>
        <w:rPr>
          <w:rFonts w:hint="eastAsia" w:ascii="宋体" w:hAnsi="宋体"/>
          <w:kern w:val="2"/>
          <w:szCs w:val="21"/>
          <w:u w:val="single"/>
        </w:rPr>
        <w:t xml:space="preserve">    </w:t>
      </w:r>
      <w:r>
        <w:rPr>
          <w:rFonts w:ascii="宋体" w:hAnsi="宋体"/>
          <w:kern w:val="2"/>
          <w:szCs w:val="21"/>
          <w:u w:val="single"/>
        </w:rPr>
        <w:t xml:space="preserve">  </w:t>
      </w:r>
      <w:r>
        <w:rPr>
          <w:rFonts w:ascii="宋体" w:hAnsi="宋体"/>
          <w:kern w:val="2"/>
          <w:szCs w:val="21"/>
        </w:rPr>
        <w:t xml:space="preserve"> </w:t>
      </w:r>
      <w:r>
        <w:rPr>
          <w:rFonts w:hint="eastAsia" w:ascii="宋体" w:hAnsi="宋体"/>
          <w:kern w:val="2"/>
          <w:szCs w:val="21"/>
        </w:rPr>
        <w:t xml:space="preserve">            </w:t>
      </w:r>
      <w:r>
        <w:rPr>
          <w:rFonts w:ascii="宋体" w:hAnsi="宋体"/>
          <w:kern w:val="2"/>
          <w:szCs w:val="21"/>
        </w:rPr>
        <w:t>法定代表人</w:t>
      </w:r>
      <w:r>
        <w:rPr>
          <w:rFonts w:hint="eastAsia" w:ascii="宋体" w:hAnsi="宋体"/>
          <w:kern w:val="2"/>
          <w:szCs w:val="21"/>
        </w:rPr>
        <w:t>（</w:t>
      </w:r>
      <w:r>
        <w:rPr>
          <w:rFonts w:ascii="宋体" w:hAnsi="宋体"/>
          <w:kern w:val="2"/>
          <w:szCs w:val="21"/>
        </w:rPr>
        <w:t>签字</w:t>
      </w:r>
      <w:r>
        <w:rPr>
          <w:rFonts w:hint="eastAsia" w:ascii="宋体" w:hAnsi="宋体"/>
          <w:kern w:val="2"/>
          <w:szCs w:val="21"/>
        </w:rPr>
        <w:t>）</w:t>
      </w:r>
      <w:r>
        <w:rPr>
          <w:rFonts w:ascii="宋体" w:hAnsi="宋体"/>
          <w:kern w:val="2"/>
          <w:szCs w:val="21"/>
        </w:rPr>
        <w:t>：</w:t>
      </w:r>
      <w:r>
        <w:rPr>
          <w:rFonts w:ascii="宋体" w:hAnsi="宋体"/>
          <w:kern w:val="2"/>
          <w:szCs w:val="21"/>
          <w:u w:val="single"/>
        </w:rPr>
        <w:t></w:t>
      </w:r>
      <w:r>
        <w:rPr>
          <w:rFonts w:hint="eastAsia" w:ascii="宋体" w:hAnsi="宋体"/>
          <w:kern w:val="2"/>
          <w:szCs w:val="21"/>
          <w:u w:val="single"/>
        </w:rPr>
        <w:t xml:space="preserve">      </w:t>
      </w:r>
      <w:r>
        <w:rPr>
          <w:rFonts w:ascii="宋体" w:hAnsi="宋体"/>
          <w:kern w:val="2"/>
          <w:szCs w:val="21"/>
          <w:u w:val="single"/>
        </w:rPr>
        <w:t xml:space="preserve"> </w:t>
      </w:r>
    </w:p>
    <w:p w14:paraId="5DBC0AF1">
      <w:pPr>
        <w:adjustRightInd w:val="0"/>
        <w:spacing w:line="360" w:lineRule="auto"/>
        <w:rPr>
          <w:rFonts w:hint="eastAsia" w:ascii="宋体" w:hAnsi="宋体"/>
          <w:kern w:val="2"/>
          <w:szCs w:val="21"/>
        </w:rPr>
      </w:pPr>
      <w:r>
        <w:rPr>
          <w:rFonts w:ascii="宋体" w:hAnsi="宋体"/>
          <w:kern w:val="2"/>
          <w:szCs w:val="21"/>
        </w:rPr>
        <w:t>委托代理人</w:t>
      </w:r>
      <w:r>
        <w:rPr>
          <w:rFonts w:hint="eastAsia" w:ascii="宋体" w:hAnsi="宋体"/>
          <w:kern w:val="2"/>
          <w:szCs w:val="21"/>
        </w:rPr>
        <w:t>（</w:t>
      </w:r>
      <w:r>
        <w:rPr>
          <w:rFonts w:ascii="宋体" w:hAnsi="宋体"/>
          <w:kern w:val="2"/>
          <w:szCs w:val="21"/>
        </w:rPr>
        <w:t>签字</w:t>
      </w:r>
      <w:r>
        <w:rPr>
          <w:rFonts w:hint="eastAsia" w:ascii="宋体" w:hAnsi="宋体"/>
          <w:kern w:val="2"/>
          <w:szCs w:val="21"/>
        </w:rPr>
        <w:t>）</w:t>
      </w:r>
      <w:r>
        <w:rPr>
          <w:rFonts w:ascii="宋体" w:hAnsi="宋体"/>
          <w:kern w:val="2"/>
          <w:szCs w:val="21"/>
        </w:rPr>
        <w:t>：</w:t>
      </w:r>
      <w:r>
        <w:rPr>
          <w:rFonts w:ascii="宋体" w:hAnsi="宋体"/>
          <w:kern w:val="2"/>
          <w:szCs w:val="21"/>
          <w:u w:val="single"/>
        </w:rPr>
        <w:t xml:space="preserve">      </w:t>
      </w:r>
      <w:r>
        <w:rPr>
          <w:rFonts w:ascii="宋体" w:hAnsi="宋体"/>
          <w:kern w:val="2"/>
          <w:szCs w:val="21"/>
        </w:rPr>
        <w:t xml:space="preserve"> </w:t>
      </w:r>
      <w:r>
        <w:rPr>
          <w:rFonts w:hint="eastAsia" w:ascii="宋体" w:hAnsi="宋体"/>
          <w:kern w:val="2"/>
          <w:szCs w:val="21"/>
        </w:rPr>
        <w:t xml:space="preserve">            </w:t>
      </w:r>
      <w:r>
        <w:rPr>
          <w:rFonts w:ascii="宋体" w:hAnsi="宋体"/>
          <w:kern w:val="2"/>
          <w:szCs w:val="21"/>
        </w:rPr>
        <w:t>委托代理人</w:t>
      </w:r>
      <w:r>
        <w:rPr>
          <w:rFonts w:hint="eastAsia" w:ascii="宋体" w:hAnsi="宋体"/>
          <w:kern w:val="2"/>
          <w:szCs w:val="21"/>
        </w:rPr>
        <w:t>（</w:t>
      </w:r>
      <w:r>
        <w:rPr>
          <w:rFonts w:ascii="宋体" w:hAnsi="宋体"/>
          <w:kern w:val="2"/>
          <w:szCs w:val="21"/>
        </w:rPr>
        <w:t>签字</w:t>
      </w:r>
      <w:r>
        <w:rPr>
          <w:rFonts w:hint="eastAsia" w:ascii="宋体" w:hAnsi="宋体"/>
          <w:kern w:val="2"/>
          <w:szCs w:val="21"/>
        </w:rPr>
        <w:t>）</w:t>
      </w:r>
      <w:r>
        <w:rPr>
          <w:rFonts w:ascii="宋体" w:hAnsi="宋体"/>
          <w:kern w:val="2"/>
          <w:szCs w:val="21"/>
        </w:rPr>
        <w:t>：</w:t>
      </w:r>
      <w:r>
        <w:rPr>
          <w:rFonts w:ascii="宋体" w:hAnsi="宋体"/>
          <w:kern w:val="2"/>
          <w:szCs w:val="21"/>
          <w:u w:val="single"/>
        </w:rPr>
        <w:t xml:space="preserve">  </w:t>
      </w:r>
      <w:r>
        <w:rPr>
          <w:rFonts w:hint="eastAsia" w:ascii="宋体" w:hAnsi="宋体"/>
          <w:kern w:val="2"/>
          <w:szCs w:val="21"/>
          <w:u w:val="single"/>
        </w:rPr>
        <w:t xml:space="preserve"> </w:t>
      </w:r>
      <w:r>
        <w:rPr>
          <w:rFonts w:ascii="宋体" w:hAnsi="宋体"/>
          <w:kern w:val="2"/>
          <w:szCs w:val="21"/>
          <w:u w:val="single"/>
        </w:rPr>
        <w:t xml:space="preserve">    </w:t>
      </w:r>
    </w:p>
    <w:p w14:paraId="11FCA947">
      <w:pPr>
        <w:adjustRightInd w:val="0"/>
        <w:spacing w:line="360" w:lineRule="auto"/>
        <w:rPr>
          <w:rFonts w:hint="eastAsia" w:ascii="宋体" w:hAnsi="宋体"/>
          <w:kern w:val="2"/>
          <w:szCs w:val="21"/>
        </w:rPr>
      </w:pPr>
      <w:r>
        <w:rPr>
          <w:rFonts w:ascii="宋体" w:hAnsi="宋体"/>
          <w:kern w:val="2"/>
          <w:szCs w:val="21"/>
        </w:rPr>
        <w:t>电  话：</w:t>
      </w:r>
      <w:r>
        <w:rPr>
          <w:rFonts w:ascii="宋体" w:hAnsi="宋体"/>
          <w:kern w:val="2"/>
          <w:szCs w:val="21"/>
          <w:u w:val="single"/>
        </w:rPr>
        <w:t xml:space="preserve">   </w:t>
      </w:r>
      <w:r>
        <w:rPr>
          <w:rFonts w:ascii="宋体" w:hAnsi="宋体"/>
          <w:kern w:val="2"/>
          <w:szCs w:val="21"/>
        </w:rPr>
        <w:t xml:space="preserve"> </w:t>
      </w:r>
      <w:r>
        <w:rPr>
          <w:rFonts w:hint="eastAsia" w:ascii="宋体" w:hAnsi="宋体"/>
          <w:kern w:val="2"/>
          <w:szCs w:val="21"/>
        </w:rPr>
        <w:t xml:space="preserve">               </w:t>
      </w:r>
      <w:r>
        <w:rPr>
          <w:rFonts w:ascii="宋体" w:hAnsi="宋体"/>
          <w:kern w:val="2"/>
          <w:szCs w:val="21"/>
        </w:rPr>
        <w:t>电  话：</w:t>
      </w:r>
      <w:r>
        <w:rPr>
          <w:rFonts w:ascii="宋体" w:hAnsi="宋体"/>
          <w:kern w:val="2"/>
          <w:szCs w:val="21"/>
          <w:u w:val="single"/>
        </w:rPr>
        <w:t></w:t>
      </w:r>
      <w:r>
        <w:rPr>
          <w:rFonts w:hint="eastAsia" w:ascii="宋体" w:hAnsi="宋体"/>
          <w:kern w:val="2"/>
          <w:szCs w:val="21"/>
          <w:u w:val="single"/>
        </w:rPr>
        <w:t xml:space="preserve">  </w:t>
      </w:r>
      <w:r>
        <w:rPr>
          <w:rFonts w:ascii="宋体" w:hAnsi="宋体"/>
          <w:kern w:val="2"/>
          <w:szCs w:val="21"/>
          <w:u w:val="single"/>
        </w:rPr>
        <w:t xml:space="preserve">   </w:t>
      </w:r>
    </w:p>
    <w:p w14:paraId="24F6C796">
      <w:pPr>
        <w:adjustRightInd w:val="0"/>
        <w:spacing w:line="360" w:lineRule="auto"/>
        <w:rPr>
          <w:rFonts w:hint="eastAsia" w:ascii="宋体" w:hAnsi="宋体"/>
          <w:kern w:val="2"/>
          <w:szCs w:val="21"/>
        </w:rPr>
      </w:pPr>
      <w:r>
        <w:rPr>
          <w:rFonts w:ascii="宋体" w:hAnsi="宋体"/>
          <w:kern w:val="2"/>
          <w:szCs w:val="21"/>
        </w:rPr>
        <w:t>传  真：</w:t>
      </w:r>
      <w:r>
        <w:rPr>
          <w:rFonts w:ascii="宋体" w:hAnsi="宋体"/>
          <w:kern w:val="2"/>
          <w:szCs w:val="21"/>
          <w:u w:val="single"/>
        </w:rPr>
        <w:t xml:space="preserve">   </w:t>
      </w:r>
      <w:r>
        <w:rPr>
          <w:rFonts w:ascii="宋体" w:hAnsi="宋体"/>
          <w:kern w:val="2"/>
          <w:szCs w:val="21"/>
        </w:rPr>
        <w:t xml:space="preserve"> </w:t>
      </w:r>
      <w:r>
        <w:rPr>
          <w:rFonts w:hint="eastAsia" w:ascii="宋体" w:hAnsi="宋体"/>
          <w:kern w:val="2"/>
          <w:szCs w:val="21"/>
        </w:rPr>
        <w:t xml:space="preserve">               </w:t>
      </w:r>
      <w:r>
        <w:rPr>
          <w:rFonts w:ascii="宋体" w:hAnsi="宋体"/>
          <w:kern w:val="2"/>
          <w:szCs w:val="21"/>
        </w:rPr>
        <w:t>传  真：</w:t>
      </w:r>
      <w:r>
        <w:rPr>
          <w:rFonts w:ascii="宋体" w:hAnsi="宋体"/>
          <w:kern w:val="2"/>
          <w:szCs w:val="21"/>
          <w:u w:val="single"/>
        </w:rPr>
        <w:t></w:t>
      </w:r>
      <w:r>
        <w:rPr>
          <w:rFonts w:hint="eastAsia" w:ascii="宋体" w:hAnsi="宋体"/>
          <w:kern w:val="2"/>
          <w:szCs w:val="21"/>
          <w:u w:val="single"/>
        </w:rPr>
        <w:t xml:space="preserve">  </w:t>
      </w:r>
      <w:r>
        <w:rPr>
          <w:rFonts w:ascii="宋体" w:hAnsi="宋体"/>
          <w:kern w:val="2"/>
          <w:szCs w:val="21"/>
          <w:u w:val="single"/>
        </w:rPr>
        <w:t xml:space="preserve">   </w:t>
      </w:r>
    </w:p>
    <w:p w14:paraId="2A538136">
      <w:pPr>
        <w:adjustRightInd w:val="0"/>
        <w:spacing w:line="360" w:lineRule="auto"/>
        <w:rPr>
          <w:rFonts w:hint="eastAsia" w:ascii="宋体" w:hAnsi="宋体"/>
          <w:kern w:val="2"/>
          <w:szCs w:val="21"/>
        </w:rPr>
      </w:pPr>
      <w:r>
        <w:rPr>
          <w:rFonts w:ascii="宋体" w:hAnsi="宋体"/>
          <w:kern w:val="2"/>
          <w:szCs w:val="21"/>
        </w:rPr>
        <w:t>开户银行：</w:t>
      </w:r>
      <w:r>
        <w:rPr>
          <w:rFonts w:ascii="宋体" w:hAnsi="宋体"/>
          <w:kern w:val="2"/>
          <w:szCs w:val="21"/>
          <w:u w:val="single"/>
        </w:rPr>
        <w:t xml:space="preserve">   </w:t>
      </w:r>
      <w:r>
        <w:rPr>
          <w:rFonts w:ascii="宋体" w:hAnsi="宋体"/>
          <w:kern w:val="2"/>
          <w:szCs w:val="21"/>
        </w:rPr>
        <w:t xml:space="preserve"> </w:t>
      </w:r>
      <w:r>
        <w:rPr>
          <w:rFonts w:hint="eastAsia" w:ascii="宋体" w:hAnsi="宋体"/>
          <w:kern w:val="2"/>
          <w:szCs w:val="21"/>
        </w:rPr>
        <w:t xml:space="preserve">               </w:t>
      </w:r>
      <w:r>
        <w:rPr>
          <w:rFonts w:ascii="宋体" w:hAnsi="宋体"/>
          <w:kern w:val="2"/>
          <w:szCs w:val="21"/>
        </w:rPr>
        <w:t>开户银行：</w:t>
      </w:r>
      <w:r>
        <w:rPr>
          <w:rFonts w:ascii="宋体" w:hAnsi="宋体"/>
          <w:kern w:val="2"/>
          <w:szCs w:val="21"/>
          <w:u w:val="single"/>
        </w:rPr>
        <w:t></w:t>
      </w:r>
      <w:r>
        <w:rPr>
          <w:rFonts w:hint="eastAsia" w:ascii="宋体" w:hAnsi="宋体"/>
          <w:kern w:val="2"/>
          <w:szCs w:val="21"/>
          <w:u w:val="single"/>
        </w:rPr>
        <w:t xml:space="preserve">         </w:t>
      </w:r>
      <w:r>
        <w:rPr>
          <w:rFonts w:ascii="宋体" w:hAnsi="宋体"/>
          <w:kern w:val="2"/>
          <w:szCs w:val="21"/>
          <w:u w:val="single"/>
        </w:rPr>
        <w:t xml:space="preserve">  </w:t>
      </w:r>
    </w:p>
    <w:p w14:paraId="6090C58A">
      <w:pPr>
        <w:adjustRightInd w:val="0"/>
        <w:spacing w:line="360" w:lineRule="auto"/>
        <w:rPr>
          <w:rFonts w:hint="eastAsia" w:ascii="宋体" w:hAnsi="宋体"/>
          <w:kern w:val="2"/>
          <w:szCs w:val="21"/>
        </w:rPr>
      </w:pPr>
      <w:r>
        <w:rPr>
          <w:rFonts w:ascii="宋体" w:hAnsi="宋体"/>
          <w:kern w:val="2"/>
          <w:szCs w:val="21"/>
        </w:rPr>
        <w:t>账  号：</w:t>
      </w:r>
      <w:r>
        <w:rPr>
          <w:rFonts w:ascii="宋体" w:hAnsi="宋体"/>
          <w:kern w:val="2"/>
          <w:szCs w:val="21"/>
          <w:u w:val="single"/>
        </w:rPr>
        <w:t xml:space="preserve">       </w:t>
      </w:r>
      <w:r>
        <w:rPr>
          <w:rFonts w:hint="eastAsia" w:ascii="宋体" w:hAnsi="宋体"/>
          <w:kern w:val="2"/>
          <w:szCs w:val="21"/>
        </w:rPr>
        <w:t xml:space="preserve">                </w:t>
      </w:r>
      <w:r>
        <w:rPr>
          <w:rFonts w:ascii="宋体" w:hAnsi="宋体"/>
          <w:kern w:val="2"/>
          <w:szCs w:val="21"/>
        </w:rPr>
        <w:t>账</w:t>
      </w:r>
      <w:r>
        <w:rPr>
          <w:rFonts w:hint="eastAsia" w:ascii="宋体" w:hAnsi="宋体"/>
          <w:kern w:val="2"/>
          <w:szCs w:val="21"/>
        </w:rPr>
        <w:t xml:space="preserve"> </w:t>
      </w:r>
      <w:r>
        <w:rPr>
          <w:rFonts w:ascii="宋体" w:hAnsi="宋体"/>
          <w:kern w:val="2"/>
          <w:szCs w:val="21"/>
        </w:rPr>
        <w:t xml:space="preserve"> 号：</w:t>
      </w:r>
      <w:r>
        <w:rPr>
          <w:rFonts w:ascii="宋体" w:hAnsi="宋体"/>
          <w:kern w:val="2"/>
          <w:szCs w:val="21"/>
          <w:u w:val="single"/>
        </w:rPr>
        <w:t></w:t>
      </w:r>
      <w:r>
        <w:rPr>
          <w:rFonts w:hint="eastAsia" w:ascii="宋体" w:hAnsi="宋体"/>
          <w:kern w:val="2"/>
          <w:szCs w:val="21"/>
          <w:u w:val="single"/>
        </w:rPr>
        <w:t xml:space="preserve">  </w:t>
      </w:r>
      <w:r>
        <w:rPr>
          <w:rFonts w:ascii="宋体" w:hAnsi="宋体"/>
          <w:kern w:val="2"/>
          <w:szCs w:val="21"/>
          <w:u w:val="single"/>
        </w:rPr>
        <w:t xml:space="preserve">  </w:t>
      </w:r>
      <w:r>
        <w:rPr>
          <w:rFonts w:hint="eastAsia" w:ascii="宋体" w:hAnsi="宋体"/>
          <w:kern w:val="2"/>
          <w:szCs w:val="21"/>
          <w:u w:val="single"/>
        </w:rPr>
        <w:t xml:space="preserve"> </w:t>
      </w:r>
    </w:p>
    <w:p w14:paraId="2CF71F91">
      <w:pPr>
        <w:adjustRightInd w:val="0"/>
        <w:spacing w:line="360" w:lineRule="auto"/>
        <w:rPr>
          <w:rFonts w:hint="eastAsia" w:ascii="宋体" w:hAnsi="宋体"/>
          <w:kern w:val="2"/>
          <w:szCs w:val="21"/>
        </w:rPr>
      </w:pPr>
      <w:r>
        <w:rPr>
          <w:rFonts w:ascii="宋体" w:hAnsi="宋体"/>
          <w:kern w:val="2"/>
          <w:szCs w:val="21"/>
        </w:rPr>
        <w:t>邮政编码：</w:t>
      </w:r>
      <w:r>
        <w:rPr>
          <w:rFonts w:ascii="宋体" w:hAnsi="宋体"/>
          <w:kern w:val="2"/>
          <w:szCs w:val="21"/>
          <w:u w:val="single"/>
        </w:rPr>
        <w:t xml:space="preserve">     </w:t>
      </w:r>
      <w:r>
        <w:rPr>
          <w:rFonts w:ascii="宋体" w:hAnsi="宋体"/>
          <w:kern w:val="2"/>
          <w:szCs w:val="21"/>
        </w:rPr>
        <w:t xml:space="preserve"> </w:t>
      </w:r>
      <w:r>
        <w:rPr>
          <w:rFonts w:hint="eastAsia" w:ascii="宋体" w:hAnsi="宋体"/>
          <w:kern w:val="2"/>
          <w:szCs w:val="21"/>
        </w:rPr>
        <w:t xml:space="preserve">               </w:t>
      </w:r>
      <w:r>
        <w:rPr>
          <w:rFonts w:ascii="宋体" w:hAnsi="宋体"/>
          <w:kern w:val="2"/>
          <w:szCs w:val="21"/>
        </w:rPr>
        <w:t>邮政编码：</w:t>
      </w:r>
      <w:r>
        <w:rPr>
          <w:rFonts w:hint="eastAsia" w:ascii="宋体" w:hAnsi="宋体"/>
          <w:kern w:val="2"/>
          <w:szCs w:val="21"/>
          <w:u w:val="single"/>
        </w:rPr>
        <w:t xml:space="preserve">                           </w:t>
      </w:r>
    </w:p>
    <w:p w14:paraId="1F82CEC0">
      <w:pPr>
        <w:widowControl/>
        <w:jc w:val="left"/>
        <w:rPr>
          <w:kern w:val="2"/>
        </w:rPr>
      </w:pPr>
      <w:r>
        <w:rPr>
          <w:kern w:val="2"/>
        </w:rPr>
        <w:br w:type="page"/>
      </w:r>
    </w:p>
    <w:p w14:paraId="784263C1">
      <w:pPr>
        <w:widowControl/>
        <w:autoSpaceDE w:val="0"/>
        <w:autoSpaceDN w:val="0"/>
        <w:rPr>
          <w:rFonts w:hint="eastAsia" w:ascii="宋体" w:hAnsi="宋体"/>
          <w:szCs w:val="21"/>
        </w:rPr>
      </w:pPr>
      <w:r>
        <w:rPr>
          <w:rFonts w:hint="eastAsia" w:ascii="宋体" w:hAnsi="宋体"/>
          <w:szCs w:val="21"/>
        </w:rPr>
        <w:t>附件2：安全生产协议</w:t>
      </w:r>
    </w:p>
    <w:p w14:paraId="25F9D24F">
      <w:pPr>
        <w:adjustRightInd w:val="0"/>
        <w:snapToGrid w:val="0"/>
        <w:spacing w:line="360" w:lineRule="auto"/>
        <w:jc w:val="center"/>
        <w:rPr>
          <w:rFonts w:hint="eastAsia" w:ascii="宋体" w:hAnsi="宋体"/>
          <w:b/>
          <w:kern w:val="2"/>
          <w:sz w:val="36"/>
        </w:rPr>
      </w:pPr>
      <w:r>
        <w:rPr>
          <w:rFonts w:hint="eastAsia" w:ascii="宋体" w:hAnsi="宋体"/>
          <w:b/>
          <w:kern w:val="2"/>
          <w:sz w:val="36"/>
        </w:rPr>
        <w:t>安全生产协议</w:t>
      </w:r>
    </w:p>
    <w:p w14:paraId="7C05E974">
      <w:pPr>
        <w:adjustRightInd w:val="0"/>
        <w:snapToGrid w:val="0"/>
        <w:spacing w:line="360" w:lineRule="auto"/>
        <w:ind w:firstLine="420" w:firstLineChars="200"/>
        <w:rPr>
          <w:rFonts w:hint="eastAsia" w:ascii="宋体" w:hAnsi="宋体" w:cs="宋体"/>
          <w:kern w:val="2"/>
          <w:szCs w:val="21"/>
        </w:rPr>
      </w:pPr>
      <w:r>
        <w:rPr>
          <w:rFonts w:hint="eastAsia" w:ascii="宋体" w:hAnsi="宋体" w:cs="宋体"/>
          <w:kern w:val="2"/>
          <w:szCs w:val="21"/>
        </w:rPr>
        <w:t>为了提高建设工程安全生产水平，保障人民群众生命和财产安全，根据《中华人民共和国安全生产</w:t>
      </w:r>
      <w:r>
        <w:rPr>
          <w:rFonts w:hint="eastAsia" w:ascii="宋体" w:hAnsi="宋体" w:cs="宋体"/>
          <w:kern w:val="2"/>
          <w:szCs w:val="21"/>
          <w:lang w:eastAsia="zh-CN"/>
        </w:rPr>
        <w:t>法》和《建设工程安全</w:t>
      </w:r>
      <w:r>
        <w:rPr>
          <w:rFonts w:hint="eastAsia" w:ascii="宋体" w:hAnsi="宋体" w:cs="宋体"/>
          <w:kern w:val="2"/>
          <w:szCs w:val="21"/>
        </w:rPr>
        <w:t>生产管理条例》等法律法规和标准、规范的规定，结合本项目具体情况，特对本项目的安全生产工作进行如下交底：</w:t>
      </w:r>
    </w:p>
    <w:p w14:paraId="09D9EF4B">
      <w:pPr>
        <w:adjustRightInd w:val="0"/>
        <w:snapToGrid w:val="0"/>
        <w:spacing w:line="360" w:lineRule="auto"/>
        <w:ind w:firstLine="420" w:firstLineChars="200"/>
        <w:rPr>
          <w:rFonts w:hint="eastAsia" w:ascii="宋体" w:hAnsi="宋体" w:cs="宋体"/>
          <w:kern w:val="2"/>
          <w:szCs w:val="21"/>
        </w:rPr>
      </w:pPr>
      <w:r>
        <w:rPr>
          <w:rFonts w:hint="eastAsia" w:ascii="宋体" w:hAnsi="宋体" w:cs="宋体"/>
          <w:kern w:val="2"/>
          <w:szCs w:val="21"/>
          <w:lang w:eastAsia="zh-CN"/>
        </w:rPr>
        <w:t>1.</w:t>
      </w:r>
      <w:r>
        <w:rPr>
          <w:rFonts w:hint="eastAsia" w:ascii="宋体" w:hAnsi="宋体" w:cs="宋体"/>
          <w:kern w:val="2"/>
          <w:szCs w:val="21"/>
        </w:rPr>
        <w:t>必须贯彻“谁施工、谁负责”的原则。承包人应遵守国家、省、市有关安全生产的法律法规、规章、规定和技术标准，不得降低安全生产条件，严格执行各种操作规程，应当建立健全“各级安全生产岗位责任制度、各管理部门安全生产管理责任制度和各类安全生产管理制度”，并对其落实的真实性负责，接受并认真配合上级部门的安全生产检查。</w:t>
      </w:r>
    </w:p>
    <w:p w14:paraId="08BDD64F">
      <w:pPr>
        <w:adjustRightInd w:val="0"/>
        <w:snapToGrid w:val="0"/>
        <w:spacing w:line="360" w:lineRule="auto"/>
        <w:ind w:firstLine="420" w:firstLineChars="200"/>
        <w:rPr>
          <w:rFonts w:hint="eastAsia" w:ascii="宋体" w:hAnsi="宋体" w:cs="宋体"/>
          <w:kern w:val="2"/>
          <w:szCs w:val="21"/>
        </w:rPr>
      </w:pPr>
      <w:r>
        <w:rPr>
          <w:rFonts w:hint="eastAsia" w:ascii="宋体" w:hAnsi="宋体" w:cs="宋体"/>
          <w:kern w:val="2"/>
          <w:szCs w:val="21"/>
          <w:lang w:eastAsia="zh-CN"/>
        </w:rPr>
        <w:t>2.</w:t>
      </w:r>
      <w:r>
        <w:rPr>
          <w:rFonts w:hint="eastAsia" w:ascii="宋体" w:hAnsi="宋体" w:cs="宋体"/>
          <w:kern w:val="2"/>
          <w:szCs w:val="21"/>
        </w:rPr>
        <w:t>承包人安全生产管理机构的设立应符合有关规定，其工作开展的计划、记录、总结等内容要真实、有效；对本单位“三类人员”履行安全职责进行考核、评比，对单位内部开展安全生产检查和事故隐患排查；落实本单位重大危险源的评定、登记、公示与监控的工作。</w:t>
      </w:r>
    </w:p>
    <w:p w14:paraId="75D341CE">
      <w:pPr>
        <w:adjustRightInd w:val="0"/>
        <w:snapToGrid w:val="0"/>
        <w:spacing w:line="360" w:lineRule="auto"/>
        <w:ind w:firstLine="420" w:firstLineChars="200"/>
        <w:rPr>
          <w:rFonts w:hint="eastAsia" w:ascii="宋体" w:hAnsi="宋体" w:cs="宋体"/>
          <w:kern w:val="2"/>
          <w:szCs w:val="21"/>
        </w:rPr>
      </w:pPr>
      <w:r>
        <w:rPr>
          <w:rFonts w:hint="eastAsia" w:ascii="宋体" w:hAnsi="宋体" w:cs="宋体"/>
          <w:kern w:val="2"/>
          <w:szCs w:val="21"/>
          <w:lang w:eastAsia="zh-CN"/>
        </w:rPr>
        <w:t>3.</w:t>
      </w:r>
      <w:r>
        <w:rPr>
          <w:rFonts w:hint="eastAsia" w:ascii="宋体" w:hAnsi="宋体" w:cs="宋体"/>
          <w:kern w:val="2"/>
          <w:szCs w:val="21"/>
        </w:rPr>
        <w:t>承包人对安全投入的计划、投入台账、投入管理、核算等应履行合法程序。</w:t>
      </w:r>
    </w:p>
    <w:p w14:paraId="44906303">
      <w:pPr>
        <w:adjustRightInd w:val="0"/>
        <w:snapToGrid w:val="0"/>
        <w:spacing w:line="360" w:lineRule="auto"/>
        <w:ind w:firstLine="420" w:firstLineChars="200"/>
        <w:rPr>
          <w:rFonts w:hint="eastAsia" w:ascii="宋体" w:hAnsi="宋体" w:cs="宋体"/>
          <w:kern w:val="2"/>
          <w:szCs w:val="21"/>
        </w:rPr>
      </w:pPr>
      <w:r>
        <w:rPr>
          <w:rFonts w:hint="eastAsia" w:ascii="宋体" w:hAnsi="宋体" w:cs="宋体"/>
          <w:kern w:val="2"/>
          <w:szCs w:val="21"/>
          <w:lang w:eastAsia="zh-CN"/>
        </w:rPr>
        <w:t>4.</w:t>
      </w:r>
      <w:r>
        <w:rPr>
          <w:rFonts w:hint="eastAsia" w:ascii="宋体" w:hAnsi="宋体" w:cs="宋体"/>
          <w:kern w:val="2"/>
          <w:szCs w:val="21"/>
        </w:rPr>
        <w:t>承包人应当认真制定并落实单位职工安全生产教育培训计划，做好社会综合治理工作，并对本单位职工教育的时效性和真实性负责。</w:t>
      </w:r>
    </w:p>
    <w:p w14:paraId="72334892">
      <w:pPr>
        <w:adjustRightInd w:val="0"/>
        <w:snapToGrid w:val="0"/>
        <w:spacing w:line="360" w:lineRule="auto"/>
        <w:ind w:firstLine="420" w:firstLineChars="200"/>
        <w:rPr>
          <w:rFonts w:hint="eastAsia" w:ascii="宋体" w:hAnsi="宋体" w:cs="宋体"/>
          <w:kern w:val="2"/>
          <w:szCs w:val="21"/>
        </w:rPr>
      </w:pPr>
      <w:r>
        <w:rPr>
          <w:rFonts w:hint="eastAsia" w:ascii="宋体" w:hAnsi="宋体" w:cs="宋体"/>
          <w:kern w:val="2"/>
          <w:szCs w:val="21"/>
          <w:lang w:eastAsia="zh-CN"/>
        </w:rPr>
        <w:t>5.</w:t>
      </w:r>
      <w:r>
        <w:rPr>
          <w:rFonts w:hint="eastAsia" w:ascii="宋体" w:hAnsi="宋体" w:cs="宋体"/>
          <w:kern w:val="2"/>
          <w:szCs w:val="21"/>
        </w:rPr>
        <w:t>承包人应加强施工机械设备的安全管理工作，预防各类机械设备的安全生产事故发生。</w:t>
      </w:r>
    </w:p>
    <w:p w14:paraId="34740B1E">
      <w:pPr>
        <w:adjustRightInd w:val="0"/>
        <w:snapToGrid w:val="0"/>
        <w:spacing w:line="360" w:lineRule="auto"/>
        <w:ind w:firstLine="420" w:firstLineChars="200"/>
        <w:rPr>
          <w:rFonts w:hint="eastAsia" w:ascii="宋体" w:hAnsi="宋体" w:cs="宋体"/>
          <w:kern w:val="2"/>
          <w:szCs w:val="21"/>
        </w:rPr>
      </w:pPr>
      <w:r>
        <w:rPr>
          <w:rFonts w:hint="eastAsia" w:ascii="宋体" w:hAnsi="宋体" w:cs="宋体"/>
          <w:kern w:val="2"/>
          <w:szCs w:val="21"/>
          <w:lang w:eastAsia="zh-CN"/>
        </w:rPr>
        <w:t>6.</w:t>
      </w:r>
      <w:r>
        <w:rPr>
          <w:rFonts w:hint="eastAsia" w:ascii="宋体" w:hAnsi="宋体" w:cs="宋体"/>
          <w:kern w:val="2"/>
          <w:szCs w:val="21"/>
        </w:rPr>
        <w:t>承包人应在施工组织设计中编制安全技术措施，对达到一定规模的危险性较大的分部分项工程编制专项施工方案，并附具安全验算结果，经承包人相关部门和负责人、总监理工程师签字后实施，由专职安全生产管理人员进行现场实施监督。</w:t>
      </w:r>
    </w:p>
    <w:p w14:paraId="62DB3DF6">
      <w:pPr>
        <w:adjustRightInd w:val="0"/>
        <w:snapToGrid w:val="0"/>
        <w:spacing w:line="360" w:lineRule="auto"/>
        <w:ind w:firstLine="420" w:firstLineChars="200"/>
        <w:rPr>
          <w:rFonts w:hint="eastAsia" w:ascii="宋体" w:hAnsi="宋体" w:cs="宋体"/>
          <w:kern w:val="2"/>
          <w:szCs w:val="21"/>
        </w:rPr>
      </w:pPr>
      <w:r>
        <w:rPr>
          <w:rFonts w:hint="eastAsia" w:ascii="宋体" w:hAnsi="宋体" w:cs="宋体"/>
          <w:kern w:val="2"/>
          <w:szCs w:val="21"/>
          <w:lang w:eastAsia="zh-CN"/>
        </w:rPr>
        <w:t>7.</w:t>
      </w:r>
      <w:r>
        <w:rPr>
          <w:rFonts w:hint="eastAsia" w:ascii="宋体" w:hAnsi="宋体" w:cs="宋体"/>
          <w:kern w:val="2"/>
          <w:szCs w:val="21"/>
        </w:rPr>
        <w:t>承包人应当按照各项法规、规范认真做好施工现场安全文明施工管理工作，必须在施工路段的两端设置必要的交通标志及防围设施，并安排专员负责管理指挥，保证施工路段内车辆安全通行，防止安全事故发生。</w:t>
      </w:r>
    </w:p>
    <w:p w14:paraId="0FE4EBD3">
      <w:pPr>
        <w:adjustRightInd w:val="0"/>
        <w:snapToGrid w:val="0"/>
        <w:spacing w:line="360" w:lineRule="auto"/>
        <w:ind w:firstLine="420" w:firstLineChars="200"/>
        <w:rPr>
          <w:rFonts w:hint="eastAsia" w:ascii="宋体" w:hAnsi="宋体" w:cs="宋体"/>
          <w:kern w:val="2"/>
          <w:szCs w:val="21"/>
        </w:rPr>
      </w:pPr>
      <w:r>
        <w:rPr>
          <w:rFonts w:hint="eastAsia" w:ascii="宋体" w:hAnsi="宋体" w:cs="宋体"/>
          <w:kern w:val="2"/>
          <w:szCs w:val="21"/>
          <w:lang w:eastAsia="zh-CN"/>
        </w:rPr>
        <w:t>8.</w:t>
      </w:r>
      <w:r>
        <w:rPr>
          <w:rFonts w:hint="eastAsia" w:ascii="宋体" w:hAnsi="宋体" w:cs="宋体"/>
          <w:kern w:val="2"/>
          <w:szCs w:val="21"/>
        </w:rPr>
        <w:t>针对高空作业、动土作业、动火作业、有限空间作业等危险性较大的施工作业，承包人应切实做好安全防范工作管理的自觉性和主动性，制定严密的防范和应急措施，明确责任，强化特种人员持证上岗制和特种机械使用检验制等相关制度，用完善的制度管理危险性较大的施工作业。</w:t>
      </w:r>
    </w:p>
    <w:p w14:paraId="5C37AEE1">
      <w:pPr>
        <w:adjustRightInd w:val="0"/>
        <w:snapToGrid w:val="0"/>
        <w:spacing w:line="360" w:lineRule="auto"/>
        <w:ind w:firstLine="420" w:firstLineChars="200"/>
        <w:rPr>
          <w:rFonts w:hint="eastAsia" w:ascii="宋体" w:hAnsi="宋体" w:cs="宋体"/>
          <w:kern w:val="2"/>
          <w:szCs w:val="21"/>
        </w:rPr>
      </w:pPr>
      <w:r>
        <w:rPr>
          <w:rFonts w:hint="eastAsia" w:ascii="宋体" w:hAnsi="宋体" w:cs="宋体"/>
          <w:kern w:val="2"/>
          <w:szCs w:val="21"/>
          <w:lang w:eastAsia="zh-CN"/>
        </w:rPr>
        <w:t>9.</w:t>
      </w:r>
      <w:r>
        <w:rPr>
          <w:rFonts w:hint="eastAsia" w:ascii="宋体" w:hAnsi="宋体" w:cs="宋体"/>
          <w:kern w:val="2"/>
          <w:szCs w:val="21"/>
        </w:rPr>
        <w:t>承包人应制定本单位生产安全事故应急救援预案，建立应急救援组织或者配备应急救援人员，配备必要的应急救援器材、设备，并定期组织演练。对可能存在的重大危险源应做好辨识，建立重大危险源台账，制定严密的监控措施。</w:t>
      </w:r>
    </w:p>
    <w:p w14:paraId="5F3CD48A">
      <w:pPr>
        <w:adjustRightInd w:val="0"/>
        <w:snapToGrid w:val="0"/>
        <w:spacing w:line="360" w:lineRule="auto"/>
        <w:ind w:firstLine="420" w:firstLineChars="200"/>
        <w:rPr>
          <w:rFonts w:hint="eastAsia" w:ascii="宋体" w:hAnsi="宋体" w:cs="宋体"/>
          <w:kern w:val="2"/>
          <w:szCs w:val="21"/>
        </w:rPr>
      </w:pPr>
      <w:r>
        <w:rPr>
          <w:rFonts w:hint="eastAsia" w:ascii="宋体" w:hAnsi="宋体" w:cs="宋体"/>
          <w:kern w:val="2"/>
          <w:szCs w:val="21"/>
          <w:lang w:eastAsia="zh-CN"/>
        </w:rPr>
        <w:t>10.</w:t>
      </w:r>
      <w:r>
        <w:rPr>
          <w:rFonts w:hint="eastAsia" w:ascii="宋体" w:hAnsi="宋体" w:cs="宋体"/>
          <w:kern w:val="2"/>
          <w:szCs w:val="21"/>
        </w:rPr>
        <w:t>承包人应认真做好重点时段、重大节假日期间的安全工作，组织开展安全工作检查，发现事故隐患，及时处理。</w:t>
      </w:r>
    </w:p>
    <w:p w14:paraId="3BB29411">
      <w:pPr>
        <w:adjustRightInd w:val="0"/>
        <w:snapToGrid w:val="0"/>
        <w:spacing w:line="360" w:lineRule="auto"/>
        <w:ind w:firstLine="420" w:firstLineChars="200"/>
        <w:rPr>
          <w:rFonts w:hint="eastAsia" w:ascii="宋体" w:hAnsi="宋体" w:cs="宋体"/>
          <w:kern w:val="2"/>
          <w:szCs w:val="21"/>
        </w:rPr>
      </w:pPr>
      <w:r>
        <w:rPr>
          <w:rFonts w:hint="eastAsia" w:ascii="宋体" w:hAnsi="宋体" w:cs="宋体"/>
          <w:kern w:val="2"/>
          <w:szCs w:val="21"/>
          <w:lang w:eastAsia="zh-CN"/>
        </w:rPr>
        <w:t>11.</w:t>
      </w:r>
      <w:r>
        <w:rPr>
          <w:rFonts w:hint="eastAsia" w:ascii="宋体" w:hAnsi="宋体" w:cs="宋体"/>
          <w:kern w:val="2"/>
          <w:szCs w:val="21"/>
        </w:rPr>
        <w:t>承包人接到安全事故隐患整改通知书和停工指令后，必须立即采取措施，并在规定的期限内完成整改工作或者停工。建设工程停工后又复工的，承包人在复工前，必须采取措施对施工现场的安全设施和机械设备等重新进行检查维修，消除事故隐患。</w:t>
      </w:r>
    </w:p>
    <w:p w14:paraId="4CE71329">
      <w:pPr>
        <w:adjustRightInd w:val="0"/>
        <w:snapToGrid w:val="0"/>
        <w:spacing w:line="360" w:lineRule="auto"/>
        <w:ind w:firstLine="420" w:firstLineChars="200"/>
        <w:rPr>
          <w:rFonts w:hint="eastAsia" w:ascii="宋体" w:hAnsi="宋体" w:cs="宋体"/>
          <w:kern w:val="2"/>
          <w:szCs w:val="21"/>
        </w:rPr>
      </w:pPr>
      <w:r>
        <w:rPr>
          <w:rFonts w:hint="eastAsia" w:ascii="宋体" w:hAnsi="宋体" w:cs="宋体"/>
          <w:kern w:val="2"/>
          <w:szCs w:val="21"/>
          <w:lang w:eastAsia="zh-CN"/>
        </w:rPr>
        <w:t>12.</w:t>
      </w:r>
      <w:r>
        <w:rPr>
          <w:rFonts w:hint="eastAsia" w:ascii="宋体" w:hAnsi="宋体" w:cs="宋体"/>
          <w:kern w:val="2"/>
          <w:szCs w:val="21"/>
        </w:rPr>
        <w:t>发生生产安全事故后，按照国务院第493号令《生产安全事故报告和调查处理条例》规定，承包人应当及时、如实上报，并采取有效措施组织抢救，防止事故扩大。应当妥善保护事故现场，需要移动现场物件时，应当做出标记和书面记录，妥善保管有关物证，并配合有关部门进行事故调查和处理。</w:t>
      </w:r>
    </w:p>
    <w:p w14:paraId="57D6F491">
      <w:pPr>
        <w:adjustRightInd w:val="0"/>
        <w:snapToGrid w:val="0"/>
        <w:spacing w:line="360" w:lineRule="auto"/>
        <w:ind w:firstLine="420" w:firstLineChars="200"/>
        <w:rPr>
          <w:rFonts w:hint="eastAsia" w:ascii="宋体" w:hAnsi="宋体" w:cs="宋体"/>
          <w:kern w:val="2"/>
          <w:szCs w:val="21"/>
        </w:rPr>
      </w:pPr>
      <w:r>
        <w:rPr>
          <w:rFonts w:hint="eastAsia" w:ascii="宋体" w:hAnsi="宋体" w:cs="宋体"/>
          <w:kern w:val="2"/>
          <w:szCs w:val="21"/>
          <w:lang w:eastAsia="zh-CN"/>
        </w:rPr>
        <w:t>13.</w:t>
      </w:r>
      <w:r>
        <w:rPr>
          <w:rFonts w:hint="eastAsia" w:ascii="宋体" w:hAnsi="宋体" w:cs="宋体"/>
          <w:kern w:val="2"/>
          <w:szCs w:val="21"/>
        </w:rPr>
        <w:t>对违反上述规定，造成交通事故或其他各类安全事故，将按有关规定追究当事人及承包人的经济及法律责任。</w:t>
      </w:r>
    </w:p>
    <w:p w14:paraId="6C71555C">
      <w:pPr>
        <w:adjustRightInd w:val="0"/>
        <w:snapToGrid w:val="0"/>
        <w:spacing w:line="360" w:lineRule="auto"/>
        <w:ind w:firstLine="420" w:firstLineChars="200"/>
        <w:rPr>
          <w:rFonts w:hint="eastAsia" w:ascii="宋体" w:hAnsi="宋体" w:cs="宋体"/>
          <w:kern w:val="2"/>
          <w:szCs w:val="21"/>
        </w:rPr>
      </w:pPr>
      <w:r>
        <w:rPr>
          <w:rFonts w:hint="eastAsia" w:ascii="宋体" w:hAnsi="宋体" w:cs="宋体"/>
          <w:kern w:val="2"/>
          <w:szCs w:val="21"/>
          <w:lang w:eastAsia="zh-CN"/>
        </w:rPr>
        <w:t>14.</w:t>
      </w:r>
      <w:r>
        <w:rPr>
          <w:rFonts w:hint="eastAsia" w:ascii="宋体" w:hAnsi="宋体" w:cs="宋体"/>
          <w:kern w:val="2"/>
          <w:szCs w:val="21"/>
        </w:rPr>
        <w:t>其他未尽事宜按照现行相关安全生产法规、技术标准规范要求执行。</w:t>
      </w:r>
    </w:p>
    <w:p w14:paraId="52E49FD5">
      <w:pPr>
        <w:adjustRightInd w:val="0"/>
        <w:snapToGrid w:val="0"/>
        <w:spacing w:line="360" w:lineRule="auto"/>
        <w:rPr>
          <w:rFonts w:hint="eastAsia" w:ascii="宋体" w:hAnsi="宋体" w:cs="宋体"/>
          <w:kern w:val="2"/>
          <w:szCs w:val="21"/>
        </w:rPr>
      </w:pPr>
    </w:p>
    <w:p w14:paraId="27D4A07F">
      <w:pPr>
        <w:adjustRightInd w:val="0"/>
        <w:snapToGrid w:val="0"/>
        <w:spacing w:line="360" w:lineRule="auto"/>
        <w:rPr>
          <w:rFonts w:hint="eastAsia" w:ascii="宋体" w:hAnsi="宋体" w:cs="宋体"/>
          <w:kern w:val="2"/>
          <w:szCs w:val="21"/>
        </w:rPr>
      </w:pPr>
    </w:p>
    <w:p w14:paraId="231DF41E">
      <w:pPr>
        <w:adjustRightInd w:val="0"/>
        <w:snapToGrid w:val="0"/>
        <w:spacing w:line="360" w:lineRule="auto"/>
        <w:rPr>
          <w:rFonts w:hint="eastAsia" w:ascii="宋体" w:hAnsi="宋体" w:cs="宋体"/>
          <w:kern w:val="2"/>
          <w:szCs w:val="21"/>
        </w:rPr>
      </w:pPr>
      <w:r>
        <w:rPr>
          <w:rFonts w:hint="eastAsia" w:ascii="宋体" w:hAnsi="宋体" w:cs="宋体"/>
          <w:kern w:val="2"/>
          <w:szCs w:val="21"/>
        </w:rPr>
        <w:t>发包人（盖章）                承包人（盖章）</w:t>
      </w:r>
    </w:p>
    <w:p w14:paraId="4F2ADD6B">
      <w:pPr>
        <w:adjustRightInd w:val="0"/>
        <w:snapToGrid w:val="0"/>
        <w:spacing w:line="360" w:lineRule="auto"/>
        <w:rPr>
          <w:rFonts w:hint="eastAsia" w:ascii="宋体" w:hAnsi="宋体" w:cs="宋体"/>
          <w:kern w:val="2"/>
          <w:szCs w:val="21"/>
        </w:rPr>
      </w:pPr>
      <w:r>
        <w:rPr>
          <w:rFonts w:hint="eastAsia" w:ascii="宋体" w:hAnsi="宋体" w:cs="宋体"/>
          <w:kern w:val="2"/>
          <w:szCs w:val="21"/>
        </w:rPr>
        <w:t>签字：                          项目经理签字：</w:t>
      </w:r>
    </w:p>
    <w:p w14:paraId="3A7D2664">
      <w:pPr>
        <w:adjustRightInd w:val="0"/>
        <w:snapToGrid w:val="0"/>
        <w:spacing w:line="360" w:lineRule="auto"/>
        <w:rPr>
          <w:rFonts w:hint="eastAsia" w:ascii="宋体" w:hAnsi="宋体" w:cs="宋体"/>
          <w:kern w:val="2"/>
          <w:szCs w:val="21"/>
        </w:rPr>
      </w:pPr>
      <w:r>
        <w:rPr>
          <w:rFonts w:hint="eastAsia" w:ascii="宋体" w:hAnsi="宋体" w:cs="宋体"/>
          <w:kern w:val="2"/>
          <w:szCs w:val="21"/>
        </w:rPr>
        <w:t xml:space="preserve">                           </w:t>
      </w:r>
    </w:p>
    <w:p w14:paraId="6E369FF8">
      <w:pPr>
        <w:adjustRightInd w:val="0"/>
        <w:snapToGrid w:val="0"/>
        <w:spacing w:line="360" w:lineRule="auto"/>
        <w:ind w:firstLine="105" w:firstLineChars="50"/>
        <w:rPr>
          <w:rFonts w:hint="eastAsia" w:ascii="宋体" w:hAnsi="宋体" w:cs="宋体"/>
          <w:kern w:val="2"/>
          <w:szCs w:val="21"/>
        </w:rPr>
      </w:pPr>
    </w:p>
    <w:p w14:paraId="40A3DE89">
      <w:pPr>
        <w:adjustRightInd w:val="0"/>
        <w:snapToGrid w:val="0"/>
        <w:spacing w:line="360" w:lineRule="auto"/>
        <w:ind w:firstLine="105" w:firstLineChars="50"/>
        <w:rPr>
          <w:rFonts w:hint="eastAsia" w:ascii="宋体" w:hAnsi="宋体" w:cs="宋体"/>
          <w:kern w:val="2"/>
          <w:szCs w:val="21"/>
        </w:rPr>
      </w:pPr>
      <w:r>
        <w:rPr>
          <w:rFonts w:hint="eastAsia" w:ascii="宋体" w:hAnsi="宋体" w:cs="宋体"/>
          <w:kern w:val="2"/>
          <w:szCs w:val="21"/>
        </w:rPr>
        <w:t xml:space="preserve">   年    月    日                  年    月    日</w:t>
      </w:r>
    </w:p>
    <w:p w14:paraId="699D07E8">
      <w:pPr>
        <w:widowControl/>
        <w:autoSpaceDE w:val="0"/>
        <w:autoSpaceDN w:val="0"/>
        <w:rPr>
          <w:rFonts w:hint="eastAsia" w:ascii="宋体" w:hAnsi="宋体"/>
          <w:szCs w:val="21"/>
        </w:rPr>
      </w:pPr>
      <w:r>
        <w:rPr>
          <w:rFonts w:ascii="宋体" w:hAnsi="宋体"/>
          <w:sz w:val="24"/>
          <w:szCs w:val="20"/>
        </w:rPr>
        <w:br w:type="page"/>
      </w:r>
      <w:r>
        <w:rPr>
          <w:rFonts w:hint="eastAsia" w:ascii="宋体" w:hAnsi="宋体"/>
          <w:szCs w:val="21"/>
        </w:rPr>
        <w:t>附件3：安全生产文明施工承诺书</w:t>
      </w:r>
    </w:p>
    <w:p w14:paraId="48453CD4">
      <w:pPr>
        <w:rPr>
          <w:kern w:val="2"/>
        </w:rPr>
      </w:pPr>
    </w:p>
    <w:p w14:paraId="233B59EC">
      <w:pPr>
        <w:adjustRightInd w:val="0"/>
        <w:snapToGrid w:val="0"/>
        <w:spacing w:line="360" w:lineRule="auto"/>
        <w:jc w:val="center"/>
        <w:rPr>
          <w:rFonts w:hint="eastAsia" w:ascii="宋体" w:hAnsi="宋体"/>
          <w:b/>
          <w:kern w:val="2"/>
          <w:sz w:val="36"/>
        </w:rPr>
      </w:pPr>
      <w:r>
        <w:rPr>
          <w:rFonts w:hint="eastAsia" w:ascii="宋体" w:hAnsi="宋体"/>
          <w:b/>
          <w:kern w:val="2"/>
          <w:sz w:val="36"/>
        </w:rPr>
        <w:t>安全生产文明施工承诺书</w:t>
      </w:r>
    </w:p>
    <w:p w14:paraId="36F58275">
      <w:pPr>
        <w:jc w:val="center"/>
        <w:rPr>
          <w:rFonts w:hint="eastAsia" w:ascii="宋体" w:hAnsi="宋体" w:cs="宋体"/>
          <w:kern w:val="2"/>
          <w:sz w:val="40"/>
          <w:szCs w:val="40"/>
        </w:rPr>
      </w:pPr>
    </w:p>
    <w:p w14:paraId="039AA68A">
      <w:pPr>
        <w:adjustRightInd w:val="0"/>
        <w:snapToGrid w:val="0"/>
        <w:spacing w:line="360" w:lineRule="auto"/>
        <w:ind w:firstLine="480" w:firstLineChars="200"/>
        <w:rPr>
          <w:rFonts w:hint="eastAsia" w:ascii="宋体" w:hAnsi="宋体" w:cs="宋体"/>
          <w:kern w:val="2"/>
          <w:sz w:val="24"/>
        </w:rPr>
      </w:pPr>
      <w:r>
        <w:rPr>
          <w:rFonts w:hint="eastAsia" w:ascii="宋体" w:hAnsi="宋体" w:cs="宋体"/>
          <w:kern w:val="2"/>
          <w:sz w:val="24"/>
        </w:rPr>
        <w:t>公司将按照国家施工规范、标准、并遵从业主的要求，竭诚为业主、监理共同建设工程，给业主建造合格产品。特承诺严格按照《无锡市建设工程文明施工管理办法》《无锡市建设工程安全生产管理条例》的规定建立安全文明施工组织机构，</w:t>
      </w:r>
      <w:r>
        <w:rPr>
          <w:rFonts w:hint="eastAsia" w:ascii="宋体" w:hAnsi="宋体" w:cs="宋体"/>
          <w:kern w:val="2"/>
          <w:sz w:val="24"/>
          <w:lang w:eastAsia="zh-CN"/>
        </w:rPr>
        <w:t>创建</w:t>
      </w:r>
      <w:r>
        <w:rPr>
          <w:rFonts w:hint="eastAsia" w:ascii="宋体" w:hAnsi="宋体" w:cs="宋体"/>
          <w:kern w:val="2"/>
          <w:sz w:val="24"/>
        </w:rPr>
        <w:t>文明施工工地，安全文明施工由项目经理负责，建立严格的检查制度，做到日干日清，采取先进的施工管理技术，科学的管理方法，把现场建设成文明施工达标工地。</w:t>
      </w:r>
    </w:p>
    <w:p w14:paraId="5EF39C0D">
      <w:pPr>
        <w:jc w:val="center"/>
        <w:rPr>
          <w:rFonts w:hint="eastAsia" w:ascii="宋体" w:hAnsi="宋体" w:cs="宋体"/>
          <w:kern w:val="2"/>
          <w:sz w:val="24"/>
        </w:rPr>
      </w:pPr>
    </w:p>
    <w:p w14:paraId="42B68719">
      <w:pPr>
        <w:adjustRightInd w:val="0"/>
        <w:snapToGrid w:val="0"/>
        <w:spacing w:line="360" w:lineRule="auto"/>
        <w:ind w:firstLine="480" w:firstLineChars="200"/>
        <w:rPr>
          <w:rFonts w:hint="eastAsia" w:ascii="宋体" w:hAnsi="宋体" w:cs="宋体"/>
          <w:kern w:val="2"/>
          <w:sz w:val="24"/>
        </w:rPr>
      </w:pPr>
    </w:p>
    <w:p w14:paraId="6F69A4E4">
      <w:pPr>
        <w:adjustRightInd w:val="0"/>
        <w:snapToGrid w:val="0"/>
        <w:spacing w:line="360" w:lineRule="auto"/>
        <w:ind w:firstLine="480" w:firstLineChars="200"/>
        <w:rPr>
          <w:rFonts w:hint="eastAsia" w:ascii="宋体" w:hAnsi="宋体" w:cs="宋体"/>
          <w:kern w:val="2"/>
          <w:sz w:val="24"/>
        </w:rPr>
      </w:pPr>
      <w:r>
        <w:rPr>
          <w:rFonts w:hint="eastAsia" w:ascii="宋体" w:hAnsi="宋体" w:cs="宋体"/>
          <w:kern w:val="2"/>
          <w:sz w:val="24"/>
        </w:rPr>
        <w:t xml:space="preserve">                    承包人（盖章）：</w:t>
      </w:r>
    </w:p>
    <w:p w14:paraId="42E7C4BA">
      <w:pPr>
        <w:adjustRightInd w:val="0"/>
        <w:snapToGrid w:val="0"/>
        <w:spacing w:line="360" w:lineRule="auto"/>
        <w:ind w:firstLine="960" w:firstLineChars="400"/>
        <w:rPr>
          <w:rFonts w:hint="eastAsia" w:ascii="宋体" w:hAnsi="宋体" w:cs="宋体"/>
          <w:kern w:val="2"/>
          <w:sz w:val="24"/>
        </w:rPr>
      </w:pPr>
      <w:r>
        <w:rPr>
          <w:rFonts w:hint="eastAsia" w:ascii="宋体" w:hAnsi="宋体" w:cs="宋体"/>
          <w:kern w:val="2"/>
          <w:sz w:val="24"/>
        </w:rPr>
        <w:t>法定代表人或授权代表签字或盖章：</w:t>
      </w:r>
    </w:p>
    <w:p w14:paraId="5072DDD3">
      <w:pPr>
        <w:rPr>
          <w:rFonts w:hint="eastAsia" w:ascii="宋体" w:hAnsi="宋体"/>
          <w:kern w:val="2"/>
          <w:szCs w:val="21"/>
        </w:rPr>
      </w:pPr>
      <w:r>
        <w:rPr>
          <w:rFonts w:ascii="宋体" w:hAnsi="宋体"/>
          <w:kern w:val="2"/>
          <w:sz w:val="24"/>
        </w:rPr>
        <w:br w:type="page"/>
      </w:r>
      <w:r>
        <w:rPr>
          <w:rFonts w:hint="eastAsia" w:ascii="宋体" w:hAnsi="宋体"/>
          <w:kern w:val="2"/>
          <w:szCs w:val="21"/>
        </w:rPr>
        <w:t>附件4：工程运输安全承诺书</w:t>
      </w:r>
    </w:p>
    <w:p w14:paraId="61B4C1B7">
      <w:pPr>
        <w:jc w:val="center"/>
        <w:rPr>
          <w:rFonts w:hint="eastAsia" w:ascii="宋体" w:hAnsi="宋体"/>
          <w:kern w:val="2"/>
          <w:sz w:val="24"/>
        </w:rPr>
      </w:pPr>
    </w:p>
    <w:p w14:paraId="6E78700E">
      <w:pPr>
        <w:jc w:val="center"/>
        <w:rPr>
          <w:rFonts w:hint="eastAsia" w:ascii="黑体" w:hAnsi="黑体" w:eastAsia="黑体"/>
          <w:kern w:val="2"/>
          <w:sz w:val="44"/>
          <w:szCs w:val="44"/>
        </w:rPr>
      </w:pPr>
      <w:r>
        <w:rPr>
          <w:rFonts w:hint="eastAsia" w:ascii="黑体" w:hAnsi="黑体" w:eastAsia="黑体"/>
          <w:kern w:val="2"/>
          <w:sz w:val="44"/>
          <w:szCs w:val="44"/>
        </w:rPr>
        <w:t>工程运输安全文明承诺书</w:t>
      </w:r>
    </w:p>
    <w:p w14:paraId="1D6FBC7A">
      <w:pPr>
        <w:adjustRightInd w:val="0"/>
        <w:snapToGrid w:val="0"/>
        <w:spacing w:line="360" w:lineRule="auto"/>
        <w:ind w:firstLine="640" w:firstLineChars="200"/>
        <w:rPr>
          <w:rFonts w:hint="eastAsia" w:ascii="仿宋_GB2312" w:hAnsi="仿宋" w:eastAsia="仿宋_GB2312"/>
          <w:kern w:val="2"/>
          <w:sz w:val="32"/>
          <w:szCs w:val="32"/>
        </w:rPr>
      </w:pPr>
    </w:p>
    <w:p w14:paraId="629E63AB">
      <w:pPr>
        <w:adjustRightInd w:val="0"/>
        <w:snapToGrid w:val="0"/>
        <w:spacing w:line="360" w:lineRule="auto"/>
        <w:ind w:firstLine="480" w:firstLineChars="200"/>
        <w:rPr>
          <w:rFonts w:hint="eastAsia" w:ascii="宋体" w:hAnsi="宋体" w:cs="宋体"/>
          <w:kern w:val="2"/>
          <w:sz w:val="24"/>
        </w:rPr>
      </w:pPr>
      <w:r>
        <w:rPr>
          <w:rFonts w:hint="eastAsia" w:ascii="宋体" w:hAnsi="宋体" w:cs="宋体"/>
          <w:kern w:val="2"/>
          <w:sz w:val="24"/>
        </w:rPr>
        <w:t>我公司承诺</w:t>
      </w:r>
      <w:r>
        <w:rPr>
          <w:rFonts w:hint="eastAsia" w:ascii="宋体" w:hAnsi="宋体" w:cs="宋体"/>
          <w:kern w:val="2"/>
          <w:sz w:val="24"/>
          <w:lang w:eastAsia="zh-CN"/>
        </w:rPr>
        <w:t>，为</w:t>
      </w:r>
      <w:r>
        <w:rPr>
          <w:rFonts w:hint="eastAsia" w:ascii="宋体" w:hAnsi="宋体" w:cs="宋体"/>
          <w:kern w:val="2"/>
          <w:sz w:val="24"/>
        </w:rPr>
        <w:t>确保项目建筑工地工程运输车辆运输的安全文明，公司将按照《中华人民共和国道路交通安全法》《中华人民共和国安全生产法》《无锡市工程运输安全文明管理办法》等法律法规的规定，按照《关于做好道路品质提升（大修）项目各类工程车辆安全文明管理的通知》（锡设管发〔2024〕30号）文件要求，建立严格的管理、检查制度，确保项目的顺利完工。</w:t>
      </w:r>
    </w:p>
    <w:p w14:paraId="71627EAB">
      <w:pPr>
        <w:rPr>
          <w:kern w:val="2"/>
        </w:rPr>
      </w:pPr>
    </w:p>
    <w:p w14:paraId="6AA2675F">
      <w:pPr>
        <w:adjustRightInd w:val="0"/>
        <w:snapToGrid w:val="0"/>
        <w:spacing w:line="360" w:lineRule="auto"/>
        <w:ind w:firstLine="420" w:firstLineChars="200"/>
        <w:rPr>
          <w:rFonts w:hint="eastAsia" w:ascii="宋体" w:hAnsi="宋体" w:cs="宋体"/>
          <w:kern w:val="2"/>
          <w:sz w:val="24"/>
        </w:rPr>
      </w:pPr>
      <w:r>
        <w:rPr>
          <w:rFonts w:hint="eastAsia"/>
          <w:kern w:val="2"/>
        </w:rPr>
        <w:t xml:space="preserve">                    </w:t>
      </w:r>
      <w:r>
        <w:rPr>
          <w:rFonts w:hint="eastAsia" w:ascii="仿宋_GB2312" w:hAnsi="仿宋" w:eastAsia="仿宋_GB2312"/>
          <w:kern w:val="2"/>
          <w:sz w:val="32"/>
          <w:szCs w:val="32"/>
        </w:rPr>
        <w:t xml:space="preserve">       </w:t>
      </w:r>
      <w:r>
        <w:rPr>
          <w:rFonts w:hint="eastAsia" w:ascii="宋体" w:hAnsi="宋体" w:cs="宋体"/>
          <w:kern w:val="2"/>
          <w:sz w:val="24"/>
        </w:rPr>
        <w:t>承包人（盖章）：</w:t>
      </w:r>
    </w:p>
    <w:p w14:paraId="73648E16">
      <w:pPr>
        <w:adjustRightInd w:val="0"/>
        <w:snapToGrid w:val="0"/>
        <w:spacing w:line="360" w:lineRule="auto"/>
        <w:ind w:firstLine="1920" w:firstLineChars="800"/>
        <w:rPr>
          <w:rFonts w:hint="eastAsia" w:ascii="仿宋_GB2312" w:hAnsi="仿宋" w:eastAsia="仿宋_GB2312"/>
          <w:kern w:val="2"/>
          <w:sz w:val="32"/>
          <w:szCs w:val="32"/>
        </w:rPr>
      </w:pPr>
      <w:r>
        <w:rPr>
          <w:rFonts w:hint="eastAsia" w:ascii="宋体" w:hAnsi="宋体" w:cs="宋体"/>
          <w:kern w:val="2"/>
          <w:sz w:val="24"/>
        </w:rPr>
        <w:t>法定代表人或授权代表签字或盖章：</w:t>
      </w:r>
    </w:p>
    <w:p w14:paraId="73ABD561">
      <w:pPr>
        <w:jc w:val="left"/>
        <w:rPr>
          <w:rFonts w:hint="eastAsia" w:ascii="宋体" w:hAnsi="宋体"/>
          <w:kern w:val="2"/>
          <w:szCs w:val="21"/>
        </w:rPr>
      </w:pPr>
      <w:r>
        <w:rPr>
          <w:rFonts w:ascii="宋体" w:hAnsi="宋体"/>
          <w:kern w:val="2"/>
          <w:sz w:val="24"/>
        </w:rPr>
        <w:br w:type="page"/>
      </w:r>
      <w:r>
        <w:rPr>
          <w:rFonts w:hint="eastAsia" w:ascii="宋体" w:hAnsi="宋体"/>
          <w:kern w:val="2"/>
          <w:szCs w:val="21"/>
        </w:rPr>
        <w:t>附件5：既有管线安全保护承诺书</w:t>
      </w:r>
    </w:p>
    <w:p w14:paraId="2225DFF4">
      <w:pPr>
        <w:jc w:val="center"/>
        <w:rPr>
          <w:rFonts w:hint="eastAsia" w:ascii="宋体" w:hAnsi="宋体" w:cs="宋体"/>
          <w:kern w:val="2"/>
          <w:sz w:val="40"/>
          <w:szCs w:val="40"/>
        </w:rPr>
      </w:pPr>
      <w:r>
        <w:rPr>
          <w:rFonts w:hint="eastAsia" w:ascii="宋体" w:hAnsi="宋体" w:cs="宋体"/>
          <w:kern w:val="2"/>
          <w:sz w:val="40"/>
          <w:szCs w:val="40"/>
        </w:rPr>
        <w:t>既有管线安全保护承诺书</w:t>
      </w:r>
    </w:p>
    <w:p w14:paraId="220D54E8">
      <w:pPr>
        <w:adjustRightInd w:val="0"/>
        <w:snapToGrid w:val="0"/>
        <w:spacing w:line="360" w:lineRule="auto"/>
        <w:rPr>
          <w:rFonts w:hint="eastAsia" w:ascii="宋体" w:hAnsi="宋体" w:cs="宋体"/>
          <w:kern w:val="2"/>
          <w:sz w:val="24"/>
        </w:rPr>
      </w:pPr>
      <w:r>
        <w:rPr>
          <w:rFonts w:hint="eastAsia" w:ascii="宋体" w:hAnsi="宋体" w:cs="宋体"/>
          <w:kern w:val="2"/>
          <w:sz w:val="24"/>
        </w:rPr>
        <w:t>无锡市市政设施管理中心：</w:t>
      </w:r>
    </w:p>
    <w:p w14:paraId="747F03C5">
      <w:pPr>
        <w:adjustRightInd w:val="0"/>
        <w:snapToGrid w:val="0"/>
        <w:spacing w:line="360" w:lineRule="auto"/>
        <w:ind w:firstLine="480" w:firstLineChars="200"/>
        <w:rPr>
          <w:rFonts w:hint="eastAsia" w:ascii="宋体" w:hAnsi="宋体" w:cs="宋体"/>
          <w:kern w:val="2"/>
          <w:sz w:val="24"/>
        </w:rPr>
      </w:pPr>
      <w:r>
        <w:rPr>
          <w:rFonts w:hint="eastAsia" w:ascii="宋体" w:hAnsi="宋体" w:cs="宋体"/>
          <w:kern w:val="2"/>
          <w:sz w:val="24"/>
        </w:rPr>
        <w:t>为做好</w:t>
      </w:r>
      <w:r>
        <w:rPr>
          <w:rFonts w:hint="eastAsia" w:ascii="宋体" w:hAnsi="宋体" w:cs="宋体"/>
          <w:kern w:val="2"/>
          <w:sz w:val="24"/>
          <w:u w:val="single"/>
        </w:rPr>
        <w:t>2026-2028年市政应急抢险服务单位采购项目</w:t>
      </w:r>
      <w:r>
        <w:rPr>
          <w:rFonts w:hint="eastAsia" w:ascii="宋体" w:hAnsi="宋体" w:cs="宋体"/>
          <w:kern w:val="2"/>
          <w:sz w:val="24"/>
        </w:rPr>
        <w:t>实施期间安全生产管理工作，确保既有地下管线设施安全运行，杜绝管线破坏安全事故发生，我公司特作出以下承诺：</w:t>
      </w:r>
    </w:p>
    <w:p w14:paraId="47C0A54F">
      <w:pPr>
        <w:adjustRightInd w:val="0"/>
        <w:snapToGrid w:val="0"/>
        <w:spacing w:line="360" w:lineRule="auto"/>
        <w:ind w:firstLine="480" w:firstLineChars="200"/>
        <w:rPr>
          <w:rFonts w:hint="eastAsia" w:ascii="宋体" w:hAnsi="宋体" w:cs="宋体"/>
          <w:kern w:val="2"/>
          <w:sz w:val="24"/>
        </w:rPr>
      </w:pPr>
      <w:r>
        <w:rPr>
          <w:rFonts w:hint="eastAsia" w:ascii="宋体" w:hAnsi="宋体" w:cs="宋体"/>
          <w:kern w:val="2"/>
          <w:sz w:val="24"/>
        </w:rPr>
        <w:t>我公司在项目实施期间，严格遵守国家、省、市有关安全生产法律法规的规定，并积极落实无锡市市政设施管理中心关于管线施工安全管理的要求。</w:t>
      </w:r>
    </w:p>
    <w:p w14:paraId="4492B492">
      <w:pPr>
        <w:adjustRightInd w:val="0"/>
        <w:snapToGrid w:val="0"/>
        <w:spacing w:line="360" w:lineRule="auto"/>
        <w:ind w:firstLine="480" w:firstLineChars="200"/>
        <w:rPr>
          <w:rFonts w:hint="eastAsia" w:ascii="宋体" w:hAnsi="宋体" w:cs="宋体"/>
          <w:kern w:val="2"/>
          <w:sz w:val="24"/>
        </w:rPr>
      </w:pPr>
      <w:r>
        <w:rPr>
          <w:rFonts w:hint="eastAsia" w:ascii="宋体" w:hAnsi="宋体" w:cs="宋体"/>
          <w:kern w:val="2"/>
          <w:sz w:val="24"/>
        </w:rPr>
        <w:t>若发生管线破坏事故，我公司愿接受100万元的处罚，同时承诺，今后不再参与无锡市市政设施管理中心工程项目建设。</w:t>
      </w:r>
    </w:p>
    <w:p w14:paraId="4B261BF5">
      <w:pPr>
        <w:adjustRightInd w:val="0"/>
        <w:snapToGrid w:val="0"/>
        <w:spacing w:line="360" w:lineRule="auto"/>
        <w:ind w:firstLine="480" w:firstLineChars="200"/>
        <w:rPr>
          <w:rFonts w:hint="eastAsia" w:ascii="宋体" w:hAnsi="宋体" w:cs="宋体"/>
          <w:kern w:val="2"/>
          <w:sz w:val="24"/>
        </w:rPr>
      </w:pPr>
    </w:p>
    <w:p w14:paraId="100B5475">
      <w:pPr>
        <w:adjustRightInd w:val="0"/>
        <w:snapToGrid w:val="0"/>
        <w:spacing w:line="360" w:lineRule="auto"/>
        <w:ind w:firstLine="480" w:firstLineChars="200"/>
        <w:rPr>
          <w:rFonts w:hint="eastAsia" w:ascii="宋体" w:hAnsi="宋体" w:cs="宋体"/>
          <w:kern w:val="2"/>
          <w:sz w:val="24"/>
        </w:rPr>
      </w:pPr>
      <w:r>
        <w:rPr>
          <w:rFonts w:hint="eastAsia" w:ascii="宋体" w:hAnsi="宋体" w:cs="宋体"/>
          <w:kern w:val="2"/>
          <w:sz w:val="24"/>
        </w:rPr>
        <w:t xml:space="preserve">                                         </w:t>
      </w:r>
    </w:p>
    <w:p w14:paraId="1DB3C6CD">
      <w:pPr>
        <w:adjustRightInd w:val="0"/>
        <w:snapToGrid w:val="0"/>
        <w:spacing w:line="360" w:lineRule="auto"/>
        <w:ind w:firstLine="480" w:firstLineChars="200"/>
        <w:rPr>
          <w:rFonts w:hint="eastAsia" w:ascii="宋体" w:hAnsi="宋体" w:cs="宋体"/>
          <w:kern w:val="2"/>
          <w:sz w:val="24"/>
        </w:rPr>
      </w:pPr>
      <w:r>
        <w:rPr>
          <w:rFonts w:hint="eastAsia" w:ascii="宋体" w:hAnsi="宋体" w:cs="宋体"/>
          <w:kern w:val="2"/>
          <w:sz w:val="24"/>
        </w:rPr>
        <w:t xml:space="preserve">  承诺人：                             </w:t>
      </w:r>
    </w:p>
    <w:p w14:paraId="14DE6617">
      <w:pPr>
        <w:adjustRightInd w:val="0"/>
        <w:snapToGrid w:val="0"/>
        <w:spacing w:line="360" w:lineRule="auto"/>
        <w:ind w:firstLine="480" w:firstLineChars="200"/>
        <w:rPr>
          <w:rFonts w:hint="eastAsia" w:ascii="宋体" w:hAnsi="宋体" w:cs="宋体"/>
          <w:kern w:val="2"/>
          <w:sz w:val="24"/>
        </w:rPr>
      </w:pPr>
      <w:r>
        <w:rPr>
          <w:rFonts w:hint="eastAsia" w:ascii="宋体" w:hAnsi="宋体" w:cs="宋体"/>
          <w:kern w:val="2"/>
          <w:sz w:val="24"/>
        </w:rPr>
        <w:t xml:space="preserve">                               年  月  日</w:t>
      </w:r>
    </w:p>
    <w:p w14:paraId="32FF3C00">
      <w:pPr>
        <w:jc w:val="center"/>
        <w:outlineLvl w:val="0"/>
        <w:rPr>
          <w:rStyle w:val="197"/>
          <w:color w:val="000000"/>
        </w:rPr>
      </w:pPr>
      <w:r>
        <w:rPr>
          <w:rFonts w:hint="eastAsia" w:ascii="宋体" w:hAnsi="宋体" w:cs="宋体"/>
          <w:kern w:val="2"/>
          <w:sz w:val="22"/>
          <w:szCs w:val="22"/>
        </w:rPr>
        <w:br w:type="page"/>
      </w:r>
      <w:bookmarkStart w:id="95" w:name="_Toc229145757"/>
      <w:r>
        <w:rPr>
          <w:rStyle w:val="197"/>
          <w:rFonts w:hint="eastAsia"/>
          <w:color w:val="000000"/>
        </w:rPr>
        <w:t>第五部分．附件（投标文件格式）</w:t>
      </w:r>
      <w:bookmarkEnd w:id="87"/>
      <w:bookmarkEnd w:id="95"/>
    </w:p>
    <w:p w14:paraId="04AD95F5">
      <w:pPr>
        <w:spacing w:line="360" w:lineRule="auto"/>
        <w:ind w:firstLine="238"/>
        <w:outlineLvl w:val="1"/>
        <w:rPr>
          <w:rFonts w:hint="eastAsia" w:ascii="宋体" w:hAnsi="宋体"/>
          <w:b/>
          <w:color w:val="000000"/>
          <w:sz w:val="24"/>
        </w:rPr>
      </w:pPr>
      <w:bookmarkStart w:id="96" w:name="_Toc4086"/>
      <w:r>
        <w:rPr>
          <w:rFonts w:hint="eastAsia" w:ascii="宋体" w:hAnsi="宋体"/>
          <w:b/>
          <w:bCs/>
          <w:color w:val="000000"/>
          <w:sz w:val="24"/>
        </w:rPr>
        <w:br w:type="page"/>
      </w:r>
      <w:r>
        <w:rPr>
          <w:rFonts w:hint="eastAsia" w:ascii="宋体" w:hAnsi="宋体"/>
          <w:b/>
          <w:color w:val="000000"/>
          <w:sz w:val="24"/>
        </w:rPr>
        <w:t>（一）关于资格的声明函（格式）</w:t>
      </w:r>
      <w:bookmarkEnd w:id="96"/>
    </w:p>
    <w:p w14:paraId="125E9633">
      <w:pPr>
        <w:jc w:val="center"/>
        <w:rPr>
          <w:rFonts w:ascii="黑体" w:eastAsia="黑体"/>
          <w:bCs/>
          <w:color w:val="000000"/>
          <w:sz w:val="32"/>
        </w:rPr>
      </w:pPr>
    </w:p>
    <w:p w14:paraId="51B4CCDC">
      <w:pPr>
        <w:jc w:val="center"/>
        <w:rPr>
          <w:rFonts w:ascii="黑体" w:eastAsia="黑体"/>
          <w:bCs/>
          <w:color w:val="000000"/>
          <w:sz w:val="32"/>
        </w:rPr>
      </w:pPr>
      <w:r>
        <w:rPr>
          <w:rFonts w:hint="eastAsia" w:ascii="黑体" w:eastAsia="黑体"/>
          <w:b/>
          <w:color w:val="000000"/>
          <w:sz w:val="30"/>
          <w:szCs w:val="30"/>
        </w:rPr>
        <w:t>关于资格的声明函</w:t>
      </w:r>
    </w:p>
    <w:p w14:paraId="202405D1">
      <w:pPr>
        <w:spacing w:line="360" w:lineRule="auto"/>
        <w:jc w:val="center"/>
        <w:rPr>
          <w:rFonts w:hint="eastAsia" w:ascii="宋体" w:hAnsi="宋体"/>
          <w:color w:val="000000"/>
          <w:sz w:val="24"/>
        </w:rPr>
      </w:pPr>
      <w:r>
        <w:rPr>
          <w:rFonts w:hint="eastAsia" w:ascii="楷体_GB2312" w:eastAsia="楷体_GB2312"/>
          <w:bCs/>
          <w:color w:val="000000"/>
          <w:sz w:val="30"/>
        </w:rPr>
        <w:t xml:space="preserve">   </w:t>
      </w:r>
      <w:r>
        <w:rPr>
          <w:rFonts w:ascii="楷体_GB2312" w:eastAsia="楷体_GB2312"/>
          <w:bCs/>
          <w:color w:val="000000"/>
          <w:sz w:val="30"/>
        </w:rPr>
        <w:t xml:space="preserve">     </w:t>
      </w:r>
    </w:p>
    <w:p w14:paraId="20FFDA00">
      <w:pPr>
        <w:spacing w:line="360" w:lineRule="auto"/>
        <w:jc w:val="center"/>
        <w:rPr>
          <w:rFonts w:hint="eastAsia" w:ascii="宋体" w:hAnsi="宋体"/>
          <w:color w:val="000000"/>
          <w:sz w:val="24"/>
        </w:rPr>
      </w:pPr>
      <w:r>
        <w:rPr>
          <w:rFonts w:hint="eastAsia" w:ascii="宋体" w:hAnsi="宋体"/>
          <w:color w:val="000000"/>
          <w:sz w:val="24"/>
        </w:rPr>
        <w:t xml:space="preserve">       采购项目编号：</w:t>
      </w:r>
    </w:p>
    <w:p w14:paraId="125AF8E3">
      <w:pPr>
        <w:spacing w:line="360" w:lineRule="auto"/>
        <w:jc w:val="center"/>
        <w:rPr>
          <w:rFonts w:hint="eastAsia" w:ascii="宋体" w:hAnsi="宋体"/>
          <w:color w:val="000000"/>
          <w:sz w:val="24"/>
        </w:rPr>
      </w:pPr>
      <w:r>
        <w:rPr>
          <w:rFonts w:hint="eastAsia" w:ascii="宋体" w:hAnsi="宋体"/>
          <w:color w:val="000000"/>
          <w:sz w:val="24"/>
        </w:rPr>
        <w:t>日期：</w:t>
      </w:r>
    </w:p>
    <w:p w14:paraId="470AC97F">
      <w:pPr>
        <w:jc w:val="center"/>
        <w:rPr>
          <w:rFonts w:hint="eastAsia" w:ascii="宋体" w:hAnsi="宋体"/>
          <w:color w:val="000000"/>
        </w:rPr>
      </w:pPr>
    </w:p>
    <w:p w14:paraId="03E0ED59">
      <w:pPr>
        <w:spacing w:line="360" w:lineRule="auto"/>
        <w:rPr>
          <w:rFonts w:hint="eastAsia" w:ascii="宋体" w:hAnsi="宋体"/>
          <w:color w:val="000000"/>
          <w:sz w:val="24"/>
          <w:u w:val="single"/>
        </w:rPr>
      </w:pPr>
      <w:r>
        <w:rPr>
          <w:rFonts w:hint="eastAsia" w:ascii="宋体" w:hAnsi="宋体"/>
          <w:color w:val="000000"/>
          <w:sz w:val="24"/>
          <w:u w:val="single"/>
        </w:rPr>
        <w:t xml:space="preserve">无锡市市政设施管理中心 </w:t>
      </w:r>
      <w:r>
        <w:rPr>
          <w:rFonts w:hint="eastAsia" w:ascii="宋体" w:hAnsi="宋体"/>
          <w:color w:val="000000"/>
          <w:sz w:val="24"/>
        </w:rPr>
        <w:t xml:space="preserve">：  </w:t>
      </w:r>
    </w:p>
    <w:p w14:paraId="66FE2B7F">
      <w:pPr>
        <w:pStyle w:val="223"/>
        <w:spacing w:line="360" w:lineRule="auto"/>
        <w:ind w:left="0" w:right="0" w:firstLine="480"/>
        <w:jc w:val="both"/>
        <w:rPr>
          <w:rFonts w:hint="eastAsia" w:ascii="宋体" w:hAnsi="宋体"/>
          <w:color w:val="000000"/>
          <w:szCs w:val="24"/>
        </w:rPr>
      </w:pPr>
      <w:r>
        <w:rPr>
          <w:rFonts w:hint="eastAsia" w:ascii="宋体" w:hAnsi="宋体"/>
          <w:color w:val="000000"/>
          <w:szCs w:val="24"/>
        </w:rPr>
        <w:t>我公司承诺参加政府采购活动前3年内在经营活动中没有重大违法记录。</w:t>
      </w:r>
    </w:p>
    <w:p w14:paraId="3FD7A1DF">
      <w:pPr>
        <w:pStyle w:val="223"/>
        <w:spacing w:line="360" w:lineRule="auto"/>
        <w:ind w:left="0" w:right="0" w:firstLine="480"/>
        <w:jc w:val="both"/>
        <w:rPr>
          <w:rFonts w:hint="eastAsia" w:ascii="宋体" w:hAnsi="宋体"/>
          <w:color w:val="000000"/>
          <w:szCs w:val="24"/>
        </w:rPr>
      </w:pPr>
      <w:r>
        <w:rPr>
          <w:rFonts w:hint="eastAsia" w:ascii="宋体" w:hAnsi="宋体"/>
          <w:color w:val="000000"/>
          <w:szCs w:val="24"/>
        </w:rPr>
        <w:t>我公司承诺具有履行合同所必需的设备和专业技术能力。</w:t>
      </w:r>
    </w:p>
    <w:p w14:paraId="4E69AFB8">
      <w:pPr>
        <w:pStyle w:val="223"/>
        <w:spacing w:line="360" w:lineRule="auto"/>
        <w:ind w:left="0" w:right="0" w:firstLine="480"/>
        <w:jc w:val="both"/>
        <w:rPr>
          <w:rFonts w:hint="eastAsia" w:ascii="宋体" w:hAnsi="宋体"/>
          <w:color w:val="000000"/>
          <w:szCs w:val="24"/>
        </w:rPr>
      </w:pPr>
      <w:r>
        <w:rPr>
          <w:rFonts w:hint="eastAsia" w:ascii="宋体" w:hAnsi="宋体"/>
          <w:color w:val="000000"/>
          <w:szCs w:val="24"/>
        </w:rPr>
        <w:t>我公司（单位）愿针对本项目（采购项目编号：　　　　）进行投标，投标文件中所有关于投标资格的文件、证明、陈述均是真实的、准确的。若有违背，我公司（单位）        愿意承担由此而产生的一切后果。</w:t>
      </w:r>
    </w:p>
    <w:p w14:paraId="4786F92A">
      <w:pPr>
        <w:pStyle w:val="223"/>
        <w:spacing w:line="360" w:lineRule="auto"/>
        <w:ind w:left="0" w:right="34" w:firstLine="403"/>
        <w:rPr>
          <w:rFonts w:hint="eastAsia" w:ascii="宋体" w:hAnsi="宋体"/>
          <w:color w:val="000000"/>
          <w:szCs w:val="24"/>
        </w:rPr>
      </w:pPr>
    </w:p>
    <w:p w14:paraId="20119980">
      <w:pPr>
        <w:pStyle w:val="223"/>
        <w:spacing w:line="360" w:lineRule="auto"/>
        <w:ind w:left="0" w:right="34" w:firstLine="403"/>
        <w:rPr>
          <w:rFonts w:hint="eastAsia" w:ascii="宋体" w:hAnsi="宋体"/>
          <w:color w:val="000000"/>
          <w:sz w:val="21"/>
        </w:rPr>
      </w:pPr>
    </w:p>
    <w:p w14:paraId="5E3A83C9">
      <w:pPr>
        <w:pStyle w:val="223"/>
        <w:spacing w:line="360" w:lineRule="auto"/>
        <w:ind w:left="0" w:right="34" w:firstLine="403"/>
        <w:rPr>
          <w:rFonts w:hint="eastAsia" w:ascii="宋体" w:hAnsi="宋体"/>
          <w:color w:val="000000"/>
          <w:sz w:val="21"/>
        </w:rPr>
      </w:pPr>
    </w:p>
    <w:p w14:paraId="05DEB062">
      <w:pPr>
        <w:spacing w:line="360" w:lineRule="auto"/>
        <w:ind w:firstLine="3360"/>
        <w:rPr>
          <w:rFonts w:hint="eastAsia" w:ascii="宋体" w:hAnsi="宋体"/>
          <w:color w:val="000000"/>
          <w:sz w:val="24"/>
        </w:rPr>
      </w:pPr>
      <w:r>
        <w:rPr>
          <w:rFonts w:hint="eastAsia" w:ascii="宋体" w:hAnsi="宋体"/>
          <w:color w:val="000000"/>
          <w:sz w:val="24"/>
        </w:rPr>
        <w:t>投标供应商（盖章）：</w:t>
      </w:r>
    </w:p>
    <w:p w14:paraId="4B214477">
      <w:pPr>
        <w:spacing w:line="360" w:lineRule="auto"/>
        <w:ind w:firstLine="480"/>
        <w:jc w:val="center"/>
        <w:rPr>
          <w:rFonts w:hint="eastAsia" w:ascii="宋体" w:hAnsi="宋体"/>
          <w:color w:val="000000"/>
          <w:sz w:val="24"/>
        </w:rPr>
      </w:pPr>
      <w:r>
        <w:rPr>
          <w:rFonts w:hint="eastAsia" w:ascii="宋体" w:hAnsi="宋体"/>
          <w:color w:val="000000"/>
          <w:sz w:val="24"/>
        </w:rPr>
        <w:t>　　　　　　　　　法定代表人或法定代表人授权代表签字或盖章：</w:t>
      </w:r>
    </w:p>
    <w:p w14:paraId="564C7128">
      <w:pPr>
        <w:pStyle w:val="255"/>
        <w:spacing w:before="242" w:beforeAutospacing="0" w:after="242" w:afterAutospacing="0" w:line="360" w:lineRule="atLeast"/>
        <w:rPr>
          <w:rFonts w:hint="eastAsia" w:hAnsi="宋体"/>
          <w:bCs/>
          <w:color w:val="000000"/>
        </w:rPr>
      </w:pPr>
    </w:p>
    <w:p w14:paraId="4D9DE2E6">
      <w:pPr>
        <w:pStyle w:val="255"/>
        <w:spacing w:before="242" w:beforeAutospacing="0" w:after="242" w:afterAutospacing="0" w:line="360" w:lineRule="atLeast"/>
        <w:rPr>
          <w:rFonts w:hint="eastAsia" w:hAnsi="宋体"/>
          <w:bCs/>
          <w:color w:val="000000"/>
        </w:rPr>
      </w:pPr>
      <w:r>
        <w:rPr>
          <w:rFonts w:hint="eastAsia" w:hAnsi="宋体"/>
          <w:bCs/>
          <w:color w:val="000000"/>
        </w:rPr>
        <w:t>备注：上述所称“重大违法记录”，是指</w:t>
      </w:r>
      <w:r>
        <w:rPr>
          <w:rFonts w:hint="eastAsia"/>
          <w:bCs/>
          <w:color w:val="000000"/>
        </w:rPr>
        <w:t>投标</w:t>
      </w:r>
      <w:r>
        <w:rPr>
          <w:rFonts w:hint="eastAsia" w:hAnsi="宋体"/>
          <w:bCs/>
          <w:color w:val="000000"/>
        </w:rPr>
        <w:t>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97" w:name="1"/>
      <w:r>
        <w:rPr>
          <w:rFonts w:hint="eastAsia" w:hAnsi="宋体"/>
          <w:bCs/>
          <w:color w:val="000000"/>
        </w:rPr>
        <w:t xml:space="preserve"> 财库〔202</w:t>
      </w:r>
      <w:bookmarkEnd w:id="97"/>
      <w:r>
        <w:rPr>
          <w:rFonts w:hint="eastAsia" w:hAnsi="宋体"/>
          <w:bCs/>
          <w:color w:val="000000"/>
        </w:rPr>
        <w:t>2〕3号文规定，“较大数额罚款”认定为200万元以上的罚款，法律、行政法规以及国务院有关部门明确规定相关领域“较大数额罚款”标准高于200万元的，从其规定。）</w:t>
      </w:r>
    </w:p>
    <w:p w14:paraId="3D166374">
      <w:pPr>
        <w:spacing w:line="360" w:lineRule="auto"/>
        <w:ind w:firstLine="238"/>
        <w:outlineLvl w:val="1"/>
        <w:rPr>
          <w:rFonts w:hint="eastAsia" w:ascii="宋体" w:hAnsi="宋体"/>
          <w:b/>
          <w:color w:val="000000"/>
          <w:sz w:val="24"/>
        </w:rPr>
      </w:pPr>
      <w:bookmarkStart w:id="98" w:name="_Toc592"/>
      <w:r>
        <w:rPr>
          <w:rFonts w:hint="eastAsia" w:ascii="宋体" w:hAnsi="宋体"/>
          <w:b/>
          <w:bCs/>
          <w:color w:val="000000"/>
          <w:sz w:val="24"/>
        </w:rPr>
        <w:br w:type="page"/>
      </w:r>
      <w:r>
        <w:rPr>
          <w:rFonts w:hint="eastAsia" w:ascii="宋体" w:hAnsi="宋体"/>
          <w:b/>
          <w:color w:val="000000"/>
          <w:sz w:val="24"/>
        </w:rPr>
        <w:t>（二）法定代表人授权委托书（格式）：</w:t>
      </w:r>
      <w:bookmarkEnd w:id="98"/>
    </w:p>
    <w:p w14:paraId="1EF22113">
      <w:pPr>
        <w:rPr>
          <w:color w:val="000000"/>
        </w:rPr>
      </w:pPr>
    </w:p>
    <w:p w14:paraId="49EB97C4">
      <w:pPr>
        <w:jc w:val="center"/>
        <w:rPr>
          <w:rFonts w:ascii="黑体" w:eastAsia="黑体"/>
          <w:bCs/>
          <w:color w:val="000000"/>
          <w:sz w:val="28"/>
          <w:szCs w:val="28"/>
        </w:rPr>
      </w:pPr>
      <w:r>
        <w:rPr>
          <w:rFonts w:hint="eastAsia" w:ascii="黑体" w:eastAsia="黑体"/>
          <w:bCs/>
          <w:color w:val="000000"/>
          <w:sz w:val="28"/>
          <w:szCs w:val="28"/>
        </w:rPr>
        <w:t>法定代表人授权委托书</w:t>
      </w:r>
    </w:p>
    <w:p w14:paraId="6E2A0714">
      <w:pPr>
        <w:spacing w:line="480" w:lineRule="auto"/>
        <w:rPr>
          <w:rFonts w:hint="eastAsia" w:ascii="宋体" w:hAnsi="宋体"/>
          <w:color w:val="000000"/>
          <w:sz w:val="24"/>
        </w:rPr>
      </w:pPr>
      <w:r>
        <w:rPr>
          <w:rFonts w:hint="eastAsia" w:ascii="楷体_GB2312" w:eastAsia="楷体_GB2312"/>
          <w:bCs/>
          <w:color w:val="000000"/>
          <w:sz w:val="30"/>
        </w:rPr>
        <w:t xml:space="preserve">                           </w:t>
      </w:r>
    </w:p>
    <w:p w14:paraId="5D5E720A">
      <w:pPr>
        <w:spacing w:line="360" w:lineRule="auto"/>
        <w:jc w:val="center"/>
        <w:rPr>
          <w:rFonts w:hint="eastAsia" w:ascii="宋体" w:hAnsi="宋体"/>
          <w:color w:val="000000"/>
          <w:sz w:val="24"/>
        </w:rPr>
      </w:pPr>
      <w:r>
        <w:rPr>
          <w:rFonts w:hint="eastAsia" w:ascii="宋体" w:hAnsi="宋体"/>
          <w:color w:val="000000"/>
          <w:sz w:val="24"/>
        </w:rPr>
        <w:t xml:space="preserve">       采购项目编号：</w:t>
      </w:r>
    </w:p>
    <w:p w14:paraId="0B49D981">
      <w:pPr>
        <w:spacing w:line="360" w:lineRule="auto"/>
        <w:jc w:val="center"/>
        <w:rPr>
          <w:rFonts w:hint="eastAsia" w:ascii="宋体" w:hAnsi="宋体"/>
          <w:color w:val="000000"/>
          <w:sz w:val="24"/>
        </w:rPr>
      </w:pPr>
      <w:r>
        <w:rPr>
          <w:rFonts w:hint="eastAsia" w:ascii="宋体" w:hAnsi="宋体"/>
          <w:color w:val="000000"/>
          <w:sz w:val="24"/>
        </w:rPr>
        <w:t>日期：</w:t>
      </w:r>
    </w:p>
    <w:p w14:paraId="2B29E49C">
      <w:pPr>
        <w:spacing w:line="360" w:lineRule="auto"/>
        <w:jc w:val="center"/>
        <w:rPr>
          <w:rFonts w:hint="eastAsia" w:ascii="宋体" w:hAnsi="宋体"/>
          <w:color w:val="000000"/>
          <w:sz w:val="24"/>
        </w:rPr>
      </w:pPr>
    </w:p>
    <w:p w14:paraId="0133F7BD">
      <w:pPr>
        <w:spacing w:line="360" w:lineRule="auto"/>
        <w:rPr>
          <w:rFonts w:hint="eastAsia" w:ascii="宋体" w:hAnsi="宋体"/>
          <w:color w:val="000000"/>
          <w:sz w:val="24"/>
          <w:u w:val="single"/>
        </w:rPr>
      </w:pPr>
      <w:r>
        <w:rPr>
          <w:rFonts w:hint="eastAsia" w:ascii="宋体" w:hAnsi="宋体"/>
          <w:color w:val="000000"/>
          <w:sz w:val="24"/>
          <w:u w:val="single"/>
        </w:rPr>
        <w:t xml:space="preserve">无锡市市政设施管理中心：  </w:t>
      </w:r>
    </w:p>
    <w:p w14:paraId="41B3B094">
      <w:pPr>
        <w:spacing w:line="360" w:lineRule="auto"/>
        <w:ind w:firstLine="480"/>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u w:val="single"/>
        </w:rPr>
        <w:t xml:space="preserve">    （投标供应商名称）       </w:t>
      </w:r>
      <w:r>
        <w:rPr>
          <w:rFonts w:hint="eastAsia" w:ascii="宋体" w:hAnsi="宋体" w:cs="宋体"/>
          <w:color w:val="000000"/>
          <w:sz w:val="24"/>
        </w:rPr>
        <w:t>系</w:t>
      </w:r>
      <w:r>
        <w:rPr>
          <w:rFonts w:hint="eastAsia" w:ascii="宋体" w:hAnsi="宋体"/>
          <w:color w:val="000000"/>
          <w:sz w:val="24"/>
        </w:rPr>
        <w:t>中华人民共和国合法企业，法定地址：</w:t>
      </w:r>
      <w:r>
        <w:rPr>
          <w:rFonts w:hint="eastAsia" w:ascii="宋体" w:hAnsi="宋体"/>
          <w:color w:val="000000"/>
          <w:sz w:val="24"/>
          <w:u w:val="single"/>
        </w:rPr>
        <w:t xml:space="preserve">                     </w:t>
      </w:r>
      <w:r>
        <w:rPr>
          <w:rFonts w:hint="eastAsia" w:ascii="宋体" w:hAnsi="宋体"/>
          <w:color w:val="000000"/>
          <w:sz w:val="24"/>
        </w:rPr>
        <w:t xml:space="preserve"> ，特授权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代表我公司（单位）全权办理针对本项目</w:t>
      </w:r>
      <w:r>
        <w:rPr>
          <w:rFonts w:hint="eastAsia" w:ascii="宋体" w:hAnsi="宋体"/>
          <w:color w:val="000000"/>
          <w:sz w:val="24"/>
          <w:u w:val="single"/>
        </w:rPr>
        <w:t xml:space="preserve"> </w:t>
      </w:r>
      <w:r>
        <w:rPr>
          <w:rFonts w:hint="eastAsia" w:ascii="宋体" w:hAnsi="宋体"/>
          <w:b/>
          <w:bCs/>
          <w:color w:val="000000"/>
          <w:sz w:val="24"/>
          <w:u w:val="single"/>
        </w:rPr>
        <w:t>2026-2028年市政应急抢险服务单位采购项目  标段（采购项目编号：          ）</w:t>
      </w:r>
      <w:r>
        <w:rPr>
          <w:rFonts w:hint="eastAsia" w:ascii="宋体" w:hAnsi="宋体"/>
          <w:color w:val="000000"/>
          <w:sz w:val="24"/>
          <w:u w:val="single"/>
        </w:rPr>
        <w:t xml:space="preserve"> </w:t>
      </w:r>
      <w:r>
        <w:rPr>
          <w:rFonts w:hint="eastAsia" w:ascii="宋体" w:hAnsi="宋体"/>
          <w:color w:val="000000"/>
          <w:sz w:val="24"/>
        </w:rPr>
        <w:t>的投标等具体工作，并签署全部有关文件、协议及合同。</w:t>
      </w:r>
    </w:p>
    <w:p w14:paraId="2589E9F9">
      <w:pPr>
        <w:spacing w:line="360" w:lineRule="auto"/>
        <w:ind w:firstLine="480"/>
        <w:rPr>
          <w:rFonts w:hint="eastAsia" w:ascii="宋体" w:hAnsi="宋体"/>
          <w:color w:val="000000"/>
          <w:sz w:val="24"/>
        </w:rPr>
      </w:pPr>
      <w:r>
        <w:rPr>
          <w:rFonts w:hint="eastAsia" w:ascii="宋体" w:hAnsi="宋体"/>
          <w:color w:val="000000"/>
          <w:sz w:val="24"/>
        </w:rPr>
        <w:t>我公司（单位）对被授权人的签名负全部责任。</w:t>
      </w:r>
    </w:p>
    <w:p w14:paraId="36E1A9FC">
      <w:pPr>
        <w:spacing w:line="360" w:lineRule="auto"/>
        <w:ind w:firstLine="480"/>
        <w:rPr>
          <w:rFonts w:hint="eastAsia" w:ascii="宋体" w:hAnsi="宋体"/>
          <w:color w:val="000000"/>
          <w:sz w:val="24"/>
        </w:rPr>
      </w:pPr>
      <w:r>
        <w:rPr>
          <w:rFonts w:hint="eastAsia" w:ascii="宋体" w:hAnsi="宋体"/>
          <w:color w:val="000000"/>
          <w:sz w:val="24"/>
        </w:rPr>
        <w:t>在撤销授权的书面通知送达你处以前，本授权书一直有效，被授权人签署的所有文件（在授权书有效期内签署的）不因授权的撤销而失效。被授权人有（无）转委托权。</w:t>
      </w:r>
    </w:p>
    <w:p w14:paraId="0A42E8B0">
      <w:pPr>
        <w:spacing w:line="360" w:lineRule="auto"/>
        <w:ind w:firstLine="480"/>
        <w:rPr>
          <w:rFonts w:hint="eastAsia" w:ascii="宋体" w:hAnsi="宋体"/>
          <w:color w:val="000000"/>
          <w:sz w:val="24"/>
        </w:rPr>
      </w:pPr>
      <w:r>
        <w:rPr>
          <w:rFonts w:hint="eastAsia" w:ascii="宋体" w:hAnsi="宋体"/>
          <w:color w:val="000000"/>
          <w:sz w:val="24"/>
        </w:rPr>
        <w:t>被授权人情况：</w:t>
      </w:r>
    </w:p>
    <w:p w14:paraId="43E56DFF">
      <w:pPr>
        <w:spacing w:line="360" w:lineRule="auto"/>
        <w:ind w:firstLine="480"/>
        <w:rPr>
          <w:rFonts w:hint="eastAsia" w:ascii="宋体" w:hAnsi="宋体"/>
          <w:color w:val="000000"/>
          <w:sz w:val="24"/>
        </w:rPr>
      </w:pPr>
      <w:r>
        <w:rPr>
          <w:rFonts w:hint="eastAsia" w:ascii="宋体" w:hAnsi="宋体"/>
          <w:color w:val="000000"/>
          <w:sz w:val="24"/>
        </w:rPr>
        <w:t>姓名：          性别：         年龄：          职务：</w:t>
      </w:r>
    </w:p>
    <w:p w14:paraId="53B9A31B">
      <w:pPr>
        <w:spacing w:line="360" w:lineRule="auto"/>
        <w:ind w:firstLine="480"/>
        <w:rPr>
          <w:rFonts w:hint="eastAsia" w:ascii="宋体" w:hAnsi="宋体"/>
          <w:color w:val="000000"/>
          <w:sz w:val="24"/>
        </w:rPr>
      </w:pPr>
      <w:r>
        <w:rPr>
          <w:rFonts w:hint="eastAsia" w:ascii="宋体" w:hAnsi="宋体"/>
          <w:color w:val="000000"/>
          <w:sz w:val="24"/>
        </w:rPr>
        <w:t>身份证号码：                   电话：</w:t>
      </w:r>
    </w:p>
    <w:p w14:paraId="13B329FD">
      <w:pPr>
        <w:spacing w:line="360" w:lineRule="auto"/>
        <w:ind w:firstLine="480"/>
        <w:rPr>
          <w:rFonts w:hint="eastAsia" w:ascii="宋体" w:hAnsi="宋体"/>
          <w:color w:val="000000"/>
          <w:sz w:val="24"/>
        </w:rPr>
      </w:pPr>
      <w:r>
        <w:rPr>
          <w:rFonts w:hint="eastAsia" w:ascii="宋体" w:hAnsi="宋体"/>
          <w:color w:val="000000"/>
          <w:sz w:val="24"/>
        </w:rPr>
        <w:t>通讯地址：</w:t>
      </w:r>
    </w:p>
    <w:p w14:paraId="5B5E86F5">
      <w:pPr>
        <w:spacing w:line="360" w:lineRule="auto"/>
        <w:ind w:firstLine="480"/>
        <w:rPr>
          <w:rFonts w:hint="eastAsia" w:ascii="宋体" w:hAnsi="宋体"/>
          <w:color w:val="000000"/>
          <w:sz w:val="24"/>
        </w:rPr>
      </w:pPr>
      <w:r>
        <w:rPr>
          <w:rFonts w:hint="eastAsia" w:ascii="宋体" w:hAnsi="宋体"/>
          <w:color w:val="000000"/>
          <w:sz w:val="24"/>
        </w:rPr>
        <w:t>被授权人签名：                  单位名称（盖章）：</w:t>
      </w:r>
    </w:p>
    <w:p w14:paraId="546C39BF">
      <w:pPr>
        <w:spacing w:line="360" w:lineRule="auto"/>
        <w:ind w:firstLine="4320"/>
        <w:rPr>
          <w:rFonts w:hint="eastAsia" w:ascii="宋体" w:hAnsi="宋体"/>
          <w:color w:val="000000"/>
          <w:sz w:val="24"/>
        </w:rPr>
      </w:pPr>
      <w:r>
        <w:rPr>
          <w:rFonts w:hint="eastAsia" w:ascii="宋体" w:hAnsi="宋体"/>
          <w:color w:val="000000"/>
          <w:sz w:val="24"/>
        </w:rPr>
        <w:t>法定代表人（签字或盖章）：</w:t>
      </w:r>
    </w:p>
    <w:p w14:paraId="56F03EEF">
      <w:pPr>
        <w:spacing w:line="360" w:lineRule="auto"/>
        <w:ind w:firstLine="5760"/>
        <w:rPr>
          <w:rFonts w:hint="eastAsia" w:ascii="宋体" w:hAnsi="宋体"/>
          <w:color w:val="000000"/>
          <w:sz w:val="24"/>
        </w:rPr>
      </w:pPr>
      <w:r>
        <w:rPr>
          <w:rFonts w:hint="eastAsia" w:ascii="宋体" w:hAnsi="宋体"/>
          <w:color w:val="000000"/>
          <w:sz w:val="24"/>
        </w:rPr>
        <w:t>年     月     日</w:t>
      </w:r>
    </w:p>
    <w:tbl>
      <w:tblPr>
        <w:tblStyle w:val="31"/>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5040"/>
      </w:tblGrid>
      <w:tr w14:paraId="132EF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trPr>
        <w:tc>
          <w:tcPr>
            <w:tcW w:w="4680" w:type="dxa"/>
          </w:tcPr>
          <w:p w14:paraId="59AB3BE7">
            <w:pPr>
              <w:widowControl/>
              <w:spacing w:before="4" w:line="360" w:lineRule="auto"/>
              <w:rPr>
                <w:rFonts w:hint="eastAsia" w:ascii="宋体" w:hAnsi="宋体"/>
                <w:color w:val="000000"/>
                <w:sz w:val="24"/>
              </w:rPr>
            </w:pPr>
          </w:p>
          <w:p w14:paraId="1925E809">
            <w:pPr>
              <w:widowControl/>
              <w:spacing w:before="4" w:line="360" w:lineRule="auto"/>
              <w:rPr>
                <w:rFonts w:hint="eastAsia" w:ascii="宋体" w:hAnsi="宋体"/>
                <w:color w:val="000000"/>
                <w:sz w:val="24"/>
              </w:rPr>
            </w:pPr>
          </w:p>
          <w:p w14:paraId="5E434FF3">
            <w:pPr>
              <w:widowControl/>
              <w:spacing w:before="4" w:line="360" w:lineRule="auto"/>
              <w:jc w:val="center"/>
              <w:rPr>
                <w:rFonts w:hint="eastAsia" w:ascii="宋体" w:hAnsi="宋体"/>
                <w:color w:val="000000"/>
                <w:sz w:val="24"/>
              </w:rPr>
            </w:pPr>
            <w:r>
              <w:rPr>
                <w:rFonts w:hint="eastAsia" w:ascii="宋体" w:hAnsi="宋体"/>
                <w:color w:val="000000"/>
                <w:sz w:val="24"/>
              </w:rPr>
              <w:t>法定代表人身份证原件扫描件（正、反面）</w:t>
            </w:r>
          </w:p>
        </w:tc>
        <w:tc>
          <w:tcPr>
            <w:tcW w:w="720" w:type="dxa"/>
          </w:tcPr>
          <w:p w14:paraId="575EFD56">
            <w:pPr>
              <w:widowControl/>
              <w:jc w:val="left"/>
              <w:rPr>
                <w:rFonts w:hint="eastAsia" w:ascii="宋体" w:hAnsi="宋体"/>
                <w:color w:val="000000"/>
                <w:sz w:val="24"/>
              </w:rPr>
            </w:pPr>
          </w:p>
        </w:tc>
        <w:tc>
          <w:tcPr>
            <w:tcW w:w="5040" w:type="dxa"/>
          </w:tcPr>
          <w:p w14:paraId="7229A0D5">
            <w:pPr>
              <w:widowControl/>
              <w:spacing w:before="4" w:line="360" w:lineRule="auto"/>
              <w:rPr>
                <w:rFonts w:hint="eastAsia" w:ascii="宋体" w:hAnsi="宋体"/>
                <w:color w:val="000000"/>
                <w:sz w:val="24"/>
              </w:rPr>
            </w:pPr>
          </w:p>
          <w:p w14:paraId="420C0E5B">
            <w:pPr>
              <w:widowControl/>
              <w:spacing w:before="4" w:line="360" w:lineRule="auto"/>
              <w:rPr>
                <w:rFonts w:hint="eastAsia" w:ascii="宋体" w:hAnsi="宋体"/>
                <w:color w:val="000000"/>
                <w:sz w:val="24"/>
              </w:rPr>
            </w:pPr>
          </w:p>
          <w:p w14:paraId="638F8004">
            <w:pPr>
              <w:widowControl/>
              <w:spacing w:before="4" w:line="360" w:lineRule="auto"/>
              <w:jc w:val="center"/>
              <w:rPr>
                <w:rFonts w:hint="eastAsia" w:ascii="宋体" w:hAnsi="宋体"/>
                <w:color w:val="000000"/>
                <w:sz w:val="24"/>
              </w:rPr>
            </w:pPr>
            <w:r>
              <w:rPr>
                <w:rFonts w:hint="eastAsia" w:ascii="宋体" w:hAnsi="宋体"/>
                <w:color w:val="000000"/>
                <w:sz w:val="24"/>
              </w:rPr>
              <w:t>授权代表身份证原件扫描件（正、反面）</w:t>
            </w:r>
          </w:p>
        </w:tc>
      </w:tr>
    </w:tbl>
    <w:p w14:paraId="0B4C7504">
      <w:pPr>
        <w:spacing w:line="360" w:lineRule="auto"/>
        <w:ind w:firstLine="238"/>
        <w:outlineLvl w:val="1"/>
        <w:rPr>
          <w:rFonts w:hint="eastAsia" w:ascii="宋体" w:hAnsi="宋体"/>
          <w:b/>
          <w:color w:val="000000"/>
          <w:sz w:val="24"/>
        </w:rPr>
      </w:pPr>
      <w:r>
        <w:rPr>
          <w:rFonts w:ascii="宋体" w:hAnsi="宋体"/>
          <w:color w:val="000000"/>
          <w:sz w:val="24"/>
        </w:rPr>
        <w:br w:type="page" w:clear="all"/>
      </w:r>
      <w:bookmarkStart w:id="99" w:name="_Toc22710"/>
      <w:r>
        <w:rPr>
          <w:rFonts w:hint="eastAsia" w:ascii="宋体" w:hAnsi="宋体"/>
          <w:b/>
          <w:color w:val="000000"/>
          <w:sz w:val="24"/>
        </w:rPr>
        <w:t>（三）承诺书一（格式）：</w:t>
      </w:r>
      <w:bookmarkEnd w:id="99"/>
    </w:p>
    <w:p w14:paraId="0F31D700">
      <w:pPr>
        <w:pStyle w:val="273"/>
        <w:ind w:firstLine="420"/>
        <w:rPr>
          <w:color w:val="000000"/>
        </w:rPr>
      </w:pPr>
    </w:p>
    <w:p w14:paraId="0611C57D">
      <w:pPr>
        <w:spacing w:line="360" w:lineRule="auto"/>
        <w:jc w:val="center"/>
        <w:rPr>
          <w:rFonts w:hint="eastAsia" w:ascii="宋体" w:hAnsi="宋体"/>
          <w:b/>
          <w:bCs/>
          <w:color w:val="000000"/>
          <w:sz w:val="24"/>
        </w:rPr>
      </w:pPr>
      <w:r>
        <w:rPr>
          <w:rFonts w:hint="eastAsia" w:ascii="宋体" w:hAnsi="宋体"/>
          <w:b/>
          <w:bCs/>
          <w:color w:val="000000"/>
          <w:sz w:val="24"/>
        </w:rPr>
        <w:t>承诺书一（格式）</w:t>
      </w:r>
    </w:p>
    <w:p w14:paraId="72D1FF82">
      <w:pPr>
        <w:spacing w:line="360" w:lineRule="auto"/>
        <w:rPr>
          <w:rFonts w:hint="eastAsia" w:ascii="宋体" w:hAnsi="宋体"/>
          <w:color w:val="000000"/>
          <w:sz w:val="24"/>
        </w:rPr>
      </w:pPr>
      <w:r>
        <w:rPr>
          <w:rFonts w:hint="eastAsia" w:ascii="宋体" w:hAnsi="宋体"/>
          <w:color w:val="000000"/>
          <w:sz w:val="24"/>
        </w:rPr>
        <w:t>致：</w:t>
      </w:r>
      <w:r>
        <w:rPr>
          <w:rFonts w:hint="eastAsia" w:ascii="宋体" w:hAnsi="宋体"/>
          <w:color w:val="000000"/>
          <w:sz w:val="24"/>
          <w:u w:val="single"/>
        </w:rPr>
        <w:t xml:space="preserve">    （采购人名称）           </w:t>
      </w:r>
    </w:p>
    <w:p w14:paraId="7D4419C8">
      <w:pPr>
        <w:spacing w:line="360" w:lineRule="auto"/>
        <w:ind w:firstLine="480"/>
        <w:rPr>
          <w:rFonts w:hint="eastAsia" w:ascii="宋体" w:hAnsi="宋体"/>
          <w:color w:val="000000"/>
          <w:sz w:val="24"/>
        </w:rPr>
      </w:pPr>
      <w:r>
        <w:rPr>
          <w:rFonts w:hint="eastAsia" w:ascii="宋体" w:hAnsi="宋体"/>
          <w:color w:val="000000"/>
          <w:sz w:val="24"/>
        </w:rPr>
        <w:t>我公司自愿参加采购人</w:t>
      </w:r>
      <w:r>
        <w:rPr>
          <w:rFonts w:hint="eastAsia" w:ascii="宋体" w:hAnsi="宋体"/>
          <w:color w:val="000000"/>
          <w:sz w:val="24"/>
          <w:u w:val="single"/>
        </w:rPr>
        <w:t xml:space="preserve">                    </w:t>
      </w:r>
      <w:r>
        <w:rPr>
          <w:rFonts w:hint="eastAsia" w:ascii="宋体" w:hAnsi="宋体"/>
          <w:color w:val="000000"/>
          <w:sz w:val="24"/>
        </w:rPr>
        <w:t>项目的投标，并接受对我公司的资格审查，我公司承诺：</w:t>
      </w:r>
    </w:p>
    <w:p w14:paraId="389DFBBA">
      <w:pPr>
        <w:numPr>
          <w:ilvl w:val="0"/>
          <w:numId w:val="28"/>
        </w:numPr>
        <w:spacing w:line="360" w:lineRule="auto"/>
        <w:ind w:firstLine="480"/>
        <w:rPr>
          <w:rFonts w:hint="eastAsia" w:ascii="宋体" w:hAnsi="宋体"/>
          <w:color w:val="000000"/>
          <w:sz w:val="24"/>
        </w:rPr>
      </w:pPr>
      <w:r>
        <w:rPr>
          <w:rFonts w:hint="eastAsia" w:ascii="宋体" w:hAnsi="宋体"/>
          <w:color w:val="000000"/>
          <w:sz w:val="24"/>
        </w:rPr>
        <w:t>我公司未处于被责令停业、投标资格被取消或者财产被接管、冻结和破产状态，企业没有因骗取中标或者严重违约以及发生重大工程质量事故等问题，被有关部门暂停投标资格并在暂停期内的。根据采购人提出的招标文件要求，本公司递交的投标文件中的内容没有隐瞒、虚假、伪造等弄虚作假行为。</w:t>
      </w:r>
    </w:p>
    <w:p w14:paraId="1FCEE1F8">
      <w:pPr>
        <w:numPr>
          <w:ilvl w:val="0"/>
          <w:numId w:val="28"/>
        </w:numPr>
        <w:spacing w:line="360" w:lineRule="auto"/>
        <w:ind w:firstLine="480"/>
        <w:rPr>
          <w:rFonts w:hint="eastAsia" w:ascii="宋体" w:hAnsi="宋体"/>
          <w:color w:val="000000"/>
          <w:sz w:val="24"/>
        </w:rPr>
      </w:pPr>
      <w:r>
        <w:rPr>
          <w:rFonts w:hint="eastAsia" w:ascii="宋体" w:hAnsi="宋体"/>
          <w:color w:val="000000"/>
          <w:sz w:val="24"/>
        </w:rPr>
        <w:t>我公司</w:t>
      </w:r>
      <w:r>
        <w:rPr>
          <w:rFonts w:hint="eastAsia" w:ascii="宋体" w:hAnsi="宋体"/>
          <w:color w:val="000000"/>
          <w:sz w:val="24"/>
          <w:szCs w:val="28"/>
        </w:rPr>
        <w:t>不存在与单位负责人为同一人或者存在直接控股、管理关系的不同供应商同时参加本项目同一标段的政府采购活动的行为。</w:t>
      </w:r>
      <w:r>
        <w:rPr>
          <w:rFonts w:hint="eastAsia" w:ascii="宋体" w:hAnsi="宋体"/>
          <w:color w:val="000000"/>
          <w:sz w:val="24"/>
        </w:rPr>
        <w:t>我公司不存在单位负责人为同一人或者存在直接控股、管理关系的不同供应商参加同一项目同一标段投标的行为。若发现上述行为，贵单位可以拒绝我公司投标，如已中标，</w:t>
      </w:r>
      <w:r>
        <w:rPr>
          <w:rFonts w:ascii="宋体" w:hAnsi="宋体"/>
          <w:color w:val="000000"/>
          <w:sz w:val="24"/>
        </w:rPr>
        <w:t>我公司自愿放弃中标资格</w:t>
      </w:r>
      <w:r>
        <w:rPr>
          <w:rFonts w:hint="eastAsia" w:ascii="宋体" w:hAnsi="宋体"/>
          <w:color w:val="000000"/>
          <w:sz w:val="24"/>
        </w:rPr>
        <w:t>，并接受政府采购主管部门对我公司弄虚作假、违反公平和诚实信用原则</w:t>
      </w:r>
      <w:r>
        <w:rPr>
          <w:rFonts w:hint="eastAsia" w:ascii="宋体" w:hAnsi="宋体"/>
          <w:color w:val="000000"/>
          <w:sz w:val="24"/>
          <w:lang w:eastAsia="zh-CN"/>
        </w:rPr>
        <w:t>作出</w:t>
      </w:r>
      <w:r>
        <w:rPr>
          <w:rFonts w:hint="eastAsia" w:ascii="宋体" w:hAnsi="宋体"/>
          <w:color w:val="000000"/>
          <w:sz w:val="24"/>
        </w:rPr>
        <w:t>的任何处理。</w:t>
      </w:r>
    </w:p>
    <w:p w14:paraId="5EBFA0F0">
      <w:pPr>
        <w:numPr>
          <w:ilvl w:val="0"/>
          <w:numId w:val="28"/>
        </w:numPr>
        <w:spacing w:line="360" w:lineRule="auto"/>
        <w:ind w:firstLine="480"/>
        <w:rPr>
          <w:rFonts w:hint="eastAsia" w:ascii="宋体" w:hAnsi="宋体"/>
          <w:color w:val="000000"/>
          <w:sz w:val="24"/>
        </w:rPr>
      </w:pPr>
      <w:r>
        <w:rPr>
          <w:rFonts w:hint="eastAsia" w:ascii="宋体" w:hAnsi="宋体"/>
          <w:color w:val="000000"/>
          <w:sz w:val="24"/>
        </w:rPr>
        <w:t>我公司近三年内无安全事故和质量事故，无文明施工市级不良记录，如经调查发现情况不属实，贵单位可以拒绝我公司投标，如已中标，</w:t>
      </w:r>
      <w:r>
        <w:rPr>
          <w:rFonts w:ascii="宋体" w:hAnsi="宋体"/>
          <w:color w:val="000000"/>
          <w:sz w:val="24"/>
        </w:rPr>
        <w:t>我公司自愿放弃中标资格</w:t>
      </w:r>
      <w:r>
        <w:rPr>
          <w:rFonts w:hint="eastAsia" w:ascii="宋体" w:hAnsi="宋体"/>
          <w:color w:val="000000"/>
          <w:sz w:val="24"/>
        </w:rPr>
        <w:t>，并接受政府采购主管部门对我公司弄虚作假、违反公平和诚实信用原则做出的任何处理。</w:t>
      </w:r>
    </w:p>
    <w:p w14:paraId="788DF9B7">
      <w:pPr>
        <w:numPr>
          <w:ilvl w:val="0"/>
          <w:numId w:val="28"/>
        </w:numPr>
        <w:spacing w:line="360" w:lineRule="auto"/>
        <w:ind w:firstLine="480"/>
        <w:rPr>
          <w:rFonts w:hint="eastAsia" w:ascii="宋体" w:hAnsi="宋体"/>
          <w:color w:val="000000"/>
          <w:sz w:val="24"/>
        </w:rPr>
      </w:pPr>
      <w:r>
        <w:rPr>
          <w:rFonts w:hint="eastAsia" w:ascii="宋体" w:hAnsi="宋体"/>
          <w:color w:val="000000"/>
          <w:sz w:val="24"/>
        </w:rPr>
        <w:t>我公司保证参与本项目的项目负责人无在建工程（在建工程是指新建、改建、扩建工程），提交的项目负责人的注册建造师注册证书原件是真实的，以上承诺如有不实，我公司自愿放弃中标资格，我公司承担一切由此造成的法律后果。</w:t>
      </w:r>
    </w:p>
    <w:p w14:paraId="79B1DC36">
      <w:pPr>
        <w:numPr>
          <w:ilvl w:val="0"/>
          <w:numId w:val="28"/>
        </w:numPr>
        <w:spacing w:line="360" w:lineRule="auto"/>
        <w:ind w:firstLine="480"/>
        <w:rPr>
          <w:rFonts w:hint="eastAsia" w:ascii="宋体" w:hAnsi="宋体"/>
          <w:color w:val="000000"/>
          <w:sz w:val="24"/>
        </w:rPr>
      </w:pPr>
      <w:r>
        <w:rPr>
          <w:rFonts w:hint="eastAsia" w:ascii="宋体" w:hAnsi="宋体"/>
          <w:color w:val="000000"/>
          <w:sz w:val="24"/>
        </w:rPr>
        <w:t>我公司如果中标承担本项目，需要使用农民工时，将保证做到：</w:t>
      </w:r>
    </w:p>
    <w:p w14:paraId="3759F1D6">
      <w:pPr>
        <w:spacing w:line="360" w:lineRule="auto"/>
        <w:ind w:firstLine="513"/>
        <w:rPr>
          <w:rFonts w:hint="eastAsia" w:ascii="宋体" w:hAnsi="宋体"/>
          <w:color w:val="000000"/>
          <w:sz w:val="24"/>
        </w:rPr>
      </w:pPr>
      <w:r>
        <w:rPr>
          <w:rFonts w:hint="eastAsia" w:ascii="宋体" w:hAnsi="宋体"/>
          <w:color w:val="000000"/>
          <w:sz w:val="24"/>
        </w:rPr>
        <w:t>（1）</w:t>
      </w:r>
      <w:r>
        <w:rPr>
          <w:rFonts w:ascii="宋体" w:hAnsi="宋体"/>
          <w:color w:val="000000"/>
          <w:sz w:val="24"/>
        </w:rPr>
        <w:t>按照《</w:t>
      </w:r>
      <w:r>
        <w:rPr>
          <w:rFonts w:hint="eastAsia" w:ascii="宋体" w:hAnsi="宋体"/>
          <w:color w:val="000000"/>
          <w:sz w:val="24"/>
        </w:rPr>
        <w:t>中华人民共和国劳动法</w:t>
      </w:r>
      <w:r>
        <w:rPr>
          <w:rFonts w:ascii="宋体" w:hAnsi="宋体"/>
          <w:color w:val="000000"/>
          <w:sz w:val="24"/>
        </w:rPr>
        <w:t>》规定雇佣和使用农民工，工资将直接发放给农民工本人，严禁发放给“包工头”。</w:t>
      </w:r>
    </w:p>
    <w:p w14:paraId="109F8014">
      <w:pPr>
        <w:spacing w:line="360" w:lineRule="auto"/>
        <w:ind w:firstLine="513"/>
        <w:rPr>
          <w:rFonts w:hint="eastAsia" w:ascii="宋体" w:hAnsi="宋体"/>
          <w:color w:val="000000"/>
          <w:sz w:val="24"/>
        </w:rPr>
      </w:pPr>
      <w:r>
        <w:rPr>
          <w:rFonts w:hint="eastAsia" w:ascii="宋体" w:hAnsi="宋体"/>
          <w:color w:val="000000"/>
          <w:sz w:val="24"/>
        </w:rPr>
        <w:t>（2）</w:t>
      </w:r>
      <w:r>
        <w:rPr>
          <w:rFonts w:ascii="宋体" w:hAnsi="宋体"/>
          <w:color w:val="000000"/>
          <w:sz w:val="24"/>
        </w:rPr>
        <w:t>我公司分包单位雇佣农民工的，将要求分包单位按照第</w:t>
      </w:r>
      <w:r>
        <w:rPr>
          <w:rFonts w:hint="eastAsia" w:ascii="宋体" w:hAnsi="宋体"/>
          <w:color w:val="000000"/>
          <w:sz w:val="24"/>
        </w:rPr>
        <w:t>（1）</w:t>
      </w:r>
      <w:r>
        <w:rPr>
          <w:rFonts w:ascii="宋体" w:hAnsi="宋体"/>
          <w:color w:val="000000"/>
          <w:sz w:val="24"/>
        </w:rPr>
        <w:t>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p>
    <w:p w14:paraId="520130DE">
      <w:pPr>
        <w:spacing w:line="360" w:lineRule="auto"/>
        <w:ind w:firstLine="513"/>
        <w:rPr>
          <w:rFonts w:hint="eastAsia" w:ascii="宋体" w:hAnsi="宋体"/>
          <w:b/>
          <w:bCs/>
          <w:color w:val="000000"/>
          <w:sz w:val="24"/>
        </w:rPr>
      </w:pPr>
      <w:r>
        <w:rPr>
          <w:rFonts w:hint="eastAsia" w:ascii="宋体" w:hAnsi="宋体"/>
          <w:color w:val="000000"/>
          <w:sz w:val="24"/>
        </w:rPr>
        <w:t>（3）</w:t>
      </w:r>
      <w:r>
        <w:rPr>
          <w:rFonts w:ascii="宋体" w:hAnsi="宋体"/>
          <w:color w:val="000000"/>
          <w:sz w:val="24"/>
        </w:rPr>
        <w:t>如果发生违反规定拖欠或克扣农民工工资行为，造成农民工上访，本公司愿意接受业主暂停我公司1年期间参加业主招标项目投标资格的处罚，同时愿意接受行政主管部门依照有关规定作出的其</w:t>
      </w:r>
      <w:r>
        <w:rPr>
          <w:rFonts w:hint="eastAsia" w:ascii="宋体" w:hAnsi="宋体"/>
          <w:color w:val="000000"/>
          <w:sz w:val="24"/>
        </w:rPr>
        <w:t>他</w:t>
      </w:r>
      <w:r>
        <w:rPr>
          <w:rFonts w:ascii="宋体" w:hAnsi="宋体"/>
          <w:color w:val="000000"/>
          <w:sz w:val="24"/>
        </w:rPr>
        <w:t>处罚决定。</w:t>
      </w:r>
    </w:p>
    <w:p w14:paraId="12BC97EE">
      <w:pPr>
        <w:spacing w:line="360" w:lineRule="auto"/>
        <w:ind w:firstLine="480"/>
        <w:rPr>
          <w:rFonts w:hint="eastAsia" w:ascii="宋体" w:hAnsi="宋体"/>
          <w:b/>
          <w:bCs/>
          <w:color w:val="000000"/>
          <w:sz w:val="24"/>
        </w:rPr>
      </w:pPr>
      <w:r>
        <w:rPr>
          <w:rFonts w:hint="eastAsia" w:ascii="宋体" w:hAnsi="宋体"/>
          <w:b/>
          <w:bCs/>
          <w:color w:val="000000"/>
          <w:sz w:val="24"/>
        </w:rPr>
        <w:t>6.为进一步加强非道路移动机械污染防治，改善环境空气质量，保障人民群众身体健康，我单位承诺中标后完全执行《无锡市人民政府关于调整市区禁止使用高排放非道路移动机械有关事项的通告》（2022年1月1日施行）规定，不在无锡市区一类禁用区使用未达到国Ⅱ排放标准的所有非道路移动机械，不在无锡市区二类禁用区内使用未达到国Ⅱ排放标准的柴油工程机械、柴油叉车。</w:t>
      </w:r>
    </w:p>
    <w:p w14:paraId="681D52C9">
      <w:pPr>
        <w:spacing w:line="520" w:lineRule="exact"/>
        <w:ind w:firstLine="480"/>
        <w:jc w:val="right"/>
        <w:rPr>
          <w:rFonts w:hint="eastAsia" w:ascii="宋体" w:hAnsi="宋体"/>
          <w:color w:val="000000"/>
          <w:sz w:val="24"/>
        </w:rPr>
      </w:pPr>
      <w:r>
        <w:rPr>
          <w:rFonts w:hint="eastAsia" w:ascii="宋体" w:hAnsi="宋体"/>
          <w:b/>
          <w:bCs/>
          <w:color w:val="000000"/>
          <w:sz w:val="24"/>
        </w:rPr>
        <w:t>以上承诺如有不实，我公司自愿放弃中标资格，我公司承担一切由此造成的法律后果。</w:t>
      </w:r>
    </w:p>
    <w:p w14:paraId="47FDD43E">
      <w:pPr>
        <w:spacing w:line="520" w:lineRule="exact"/>
        <w:ind w:firstLine="480"/>
        <w:jc w:val="right"/>
        <w:rPr>
          <w:rFonts w:hint="eastAsia" w:ascii="宋体" w:hAnsi="宋体"/>
          <w:color w:val="000000"/>
          <w:sz w:val="24"/>
        </w:rPr>
      </w:pPr>
      <w:r>
        <w:rPr>
          <w:rFonts w:ascii="宋体" w:hAnsi="宋体"/>
          <w:color w:val="000000"/>
          <w:sz w:val="24"/>
        </w:rPr>
        <w:t>投标供应商：（公章）</w:t>
      </w:r>
    </w:p>
    <w:p w14:paraId="6FC42596">
      <w:pPr>
        <w:spacing w:line="520" w:lineRule="exact"/>
        <w:jc w:val="right"/>
        <w:rPr>
          <w:rFonts w:hint="eastAsia" w:ascii="宋体" w:hAnsi="宋体"/>
          <w:color w:val="000000"/>
          <w:sz w:val="24"/>
        </w:rPr>
      </w:pPr>
      <w:r>
        <w:rPr>
          <w:rFonts w:ascii="宋体" w:hAnsi="宋体"/>
          <w:color w:val="000000"/>
          <w:sz w:val="24"/>
        </w:rPr>
        <w:t>法定代表人签名或盖章：</w:t>
      </w:r>
    </w:p>
    <w:p w14:paraId="52E2EE3E">
      <w:pPr>
        <w:spacing w:line="520" w:lineRule="exact"/>
        <w:ind w:firstLine="960"/>
        <w:jc w:val="right"/>
        <w:rPr>
          <w:rFonts w:hint="eastAsia" w:ascii="宋体" w:hAnsi="宋体"/>
          <w:color w:val="000000"/>
          <w:sz w:val="24"/>
        </w:rPr>
      </w:pPr>
      <w:r>
        <w:rPr>
          <w:rFonts w:ascii="宋体" w:hAnsi="宋体"/>
          <w:color w:val="000000"/>
          <w:sz w:val="24"/>
        </w:rPr>
        <w:t>年</w:t>
      </w:r>
      <w:r>
        <w:rPr>
          <w:rFonts w:hint="eastAsia" w:ascii="宋体" w:hAnsi="宋体"/>
          <w:color w:val="000000"/>
          <w:sz w:val="24"/>
        </w:rPr>
        <w:t xml:space="preserve">    </w:t>
      </w:r>
      <w:r>
        <w:rPr>
          <w:rFonts w:ascii="宋体" w:hAnsi="宋体"/>
          <w:color w:val="000000"/>
          <w:sz w:val="24"/>
        </w:rPr>
        <w:t>月</w:t>
      </w:r>
      <w:r>
        <w:rPr>
          <w:rFonts w:hint="eastAsia" w:ascii="宋体" w:hAnsi="宋体"/>
          <w:color w:val="000000"/>
          <w:sz w:val="24"/>
        </w:rPr>
        <w:t xml:space="preserve">    </w:t>
      </w:r>
      <w:r>
        <w:rPr>
          <w:rFonts w:ascii="宋体" w:hAnsi="宋体"/>
          <w:color w:val="000000"/>
          <w:sz w:val="24"/>
        </w:rPr>
        <w:t>日</w:t>
      </w:r>
    </w:p>
    <w:p w14:paraId="66DA9903">
      <w:pPr>
        <w:spacing w:before="74" w:line="384" w:lineRule="auto"/>
        <w:ind w:left="326" w:right="45" w:firstLine="537"/>
        <w:rPr>
          <w:rFonts w:hint="eastAsia" w:ascii="宋体" w:hAnsi="宋体"/>
          <w:color w:val="000000"/>
          <w:sz w:val="24"/>
        </w:rPr>
      </w:pPr>
    </w:p>
    <w:p w14:paraId="6B2CF5C8">
      <w:pPr>
        <w:widowControl/>
        <w:jc w:val="left"/>
        <w:rPr>
          <w:rFonts w:hint="eastAsia" w:ascii="宋体" w:hAnsi="宋体"/>
          <w:b/>
          <w:color w:val="000000"/>
          <w:sz w:val="24"/>
        </w:rPr>
      </w:pPr>
      <w:r>
        <w:rPr>
          <w:rFonts w:hint="eastAsia" w:ascii="宋体" w:hAnsi="宋体"/>
          <w:b/>
          <w:color w:val="000000"/>
          <w:sz w:val="24"/>
        </w:rPr>
        <w:br w:type="page"/>
      </w:r>
    </w:p>
    <w:p w14:paraId="36DDF6DD">
      <w:pPr>
        <w:spacing w:line="360" w:lineRule="auto"/>
        <w:ind w:firstLine="238"/>
        <w:outlineLvl w:val="1"/>
        <w:rPr>
          <w:rFonts w:hint="eastAsia" w:ascii="宋体" w:hAnsi="宋体"/>
          <w:b/>
          <w:color w:val="000000"/>
          <w:sz w:val="24"/>
        </w:rPr>
      </w:pPr>
      <w:r>
        <w:rPr>
          <w:rFonts w:hint="eastAsia" w:ascii="宋体" w:hAnsi="宋体"/>
          <w:b/>
          <w:color w:val="000000"/>
          <w:sz w:val="24"/>
        </w:rPr>
        <w:t>（四）承诺书二（格式）：</w:t>
      </w:r>
    </w:p>
    <w:p w14:paraId="7C5443D7">
      <w:pPr>
        <w:spacing w:line="360" w:lineRule="auto"/>
        <w:jc w:val="center"/>
        <w:rPr>
          <w:rFonts w:hint="eastAsia" w:ascii="宋体" w:hAnsi="宋体"/>
          <w:b/>
          <w:bCs/>
          <w:color w:val="000000"/>
          <w:sz w:val="24"/>
        </w:rPr>
      </w:pPr>
      <w:r>
        <w:rPr>
          <w:rFonts w:hint="eastAsia" w:ascii="宋体" w:hAnsi="宋体"/>
          <w:b/>
          <w:bCs/>
          <w:color w:val="000000"/>
          <w:sz w:val="24"/>
        </w:rPr>
        <w:t>承诺书二、廉洁承诺书</w:t>
      </w:r>
    </w:p>
    <w:p w14:paraId="47BB7ADA">
      <w:pPr>
        <w:spacing w:line="360" w:lineRule="auto"/>
        <w:ind w:firstLine="238"/>
        <w:rPr>
          <w:rFonts w:hint="eastAsia" w:ascii="宋体" w:hAnsi="宋体"/>
          <w:color w:val="000000"/>
          <w:sz w:val="24"/>
        </w:rPr>
      </w:pPr>
      <w:r>
        <w:rPr>
          <w:rFonts w:hint="eastAsia" w:ascii="宋体" w:hAnsi="宋体"/>
          <w:color w:val="000000"/>
          <w:sz w:val="24"/>
        </w:rPr>
        <w:t>为了积极配合采购人的采购招标工作，有效遏制不公平竞争和违规违纪问题的发生，确保招标工作的公平、公正、公开，我们保证认真贯彻《中华人民共和国招标投标法》《中华人民共和国政府采购法》等相关规定以及相关廉洁要求，特向采购人承诺如下事项：</w:t>
      </w:r>
    </w:p>
    <w:p w14:paraId="7E64DED3">
      <w:pPr>
        <w:spacing w:line="360" w:lineRule="auto"/>
        <w:ind w:firstLine="238"/>
        <w:rPr>
          <w:rFonts w:hint="eastAsia" w:ascii="宋体" w:hAnsi="宋体"/>
          <w:color w:val="000000"/>
          <w:sz w:val="24"/>
        </w:rPr>
      </w:pPr>
      <w:r>
        <w:rPr>
          <w:rFonts w:hint="eastAsia" w:ascii="宋体" w:hAnsi="宋体"/>
          <w:color w:val="000000"/>
          <w:sz w:val="24"/>
          <w:lang w:eastAsia="zh-CN"/>
        </w:rPr>
        <w:t>1.</w:t>
      </w:r>
      <w:r>
        <w:rPr>
          <w:rFonts w:hint="eastAsia" w:ascii="宋体" w:hAnsi="宋体"/>
          <w:color w:val="000000"/>
          <w:sz w:val="24"/>
        </w:rPr>
        <w:t>自觉遵守国家法律法规及有关廉政建设制度。</w:t>
      </w:r>
    </w:p>
    <w:p w14:paraId="7EC5387D">
      <w:pPr>
        <w:spacing w:line="360" w:lineRule="auto"/>
        <w:ind w:firstLine="238"/>
        <w:rPr>
          <w:rFonts w:hint="eastAsia" w:ascii="宋体" w:hAnsi="宋体"/>
          <w:color w:val="000000"/>
          <w:sz w:val="24"/>
        </w:rPr>
      </w:pPr>
      <w:r>
        <w:rPr>
          <w:rFonts w:hint="eastAsia" w:ascii="宋体" w:hAnsi="宋体"/>
          <w:color w:val="000000"/>
          <w:sz w:val="24"/>
          <w:lang w:eastAsia="zh-CN"/>
        </w:rPr>
        <w:t>2.</w:t>
      </w:r>
      <w:r>
        <w:rPr>
          <w:rFonts w:hint="eastAsia" w:ascii="宋体" w:hAnsi="宋体"/>
          <w:color w:val="000000"/>
          <w:sz w:val="24"/>
        </w:rPr>
        <w:t>主动了解采购人招标采购纪律，积极配合采购人执行招标采购廉政建设的有关规定。</w:t>
      </w:r>
    </w:p>
    <w:p w14:paraId="6F150CB7">
      <w:pPr>
        <w:spacing w:line="360" w:lineRule="auto"/>
        <w:ind w:firstLine="238"/>
        <w:rPr>
          <w:rFonts w:hint="eastAsia" w:ascii="宋体" w:hAnsi="宋体"/>
          <w:color w:val="000000"/>
          <w:sz w:val="24"/>
        </w:rPr>
      </w:pPr>
      <w:r>
        <w:rPr>
          <w:rFonts w:hint="eastAsia" w:ascii="宋体" w:hAnsi="宋体"/>
          <w:color w:val="000000"/>
          <w:sz w:val="24"/>
          <w:lang w:eastAsia="zh-CN"/>
        </w:rPr>
        <w:t>3.</w:t>
      </w:r>
      <w:r>
        <w:rPr>
          <w:rFonts w:hint="eastAsia" w:ascii="宋体" w:hAnsi="宋体"/>
          <w:color w:val="000000"/>
          <w:sz w:val="24"/>
        </w:rPr>
        <w:t>不使用不正当手段妨碍、排挤其他投标单位或串通投标。</w:t>
      </w:r>
    </w:p>
    <w:p w14:paraId="1595CBAF">
      <w:pPr>
        <w:spacing w:line="360" w:lineRule="auto"/>
        <w:ind w:firstLine="238"/>
        <w:rPr>
          <w:rFonts w:hint="eastAsia" w:ascii="宋体" w:hAnsi="宋体"/>
          <w:color w:val="000000"/>
          <w:sz w:val="24"/>
        </w:rPr>
      </w:pPr>
      <w:r>
        <w:rPr>
          <w:rFonts w:hint="eastAsia" w:ascii="宋体" w:hAnsi="宋体"/>
          <w:color w:val="000000"/>
          <w:sz w:val="24"/>
          <w:lang w:eastAsia="zh-CN"/>
        </w:rPr>
        <w:t>4.</w:t>
      </w:r>
      <w:r>
        <w:rPr>
          <w:rFonts w:hint="eastAsia" w:ascii="宋体" w:hAnsi="宋体"/>
          <w:color w:val="000000"/>
          <w:sz w:val="24"/>
        </w:rPr>
        <w:t>按照招标文件规定的方式进行投标，不隐瞒本单位投标资质的真实情况，投标资质符合规定。</w:t>
      </w:r>
    </w:p>
    <w:p w14:paraId="2EB3AE26">
      <w:pPr>
        <w:spacing w:line="360" w:lineRule="auto"/>
        <w:ind w:firstLine="238"/>
        <w:rPr>
          <w:rFonts w:hint="eastAsia" w:ascii="宋体" w:hAnsi="宋体"/>
          <w:color w:val="000000"/>
          <w:sz w:val="24"/>
        </w:rPr>
      </w:pPr>
      <w:r>
        <w:rPr>
          <w:rFonts w:hint="eastAsia" w:ascii="宋体" w:hAnsi="宋体"/>
          <w:color w:val="000000"/>
          <w:sz w:val="24"/>
          <w:lang w:eastAsia="zh-CN"/>
        </w:rPr>
        <w:t>5.</w:t>
      </w:r>
      <w:r>
        <w:rPr>
          <w:rFonts w:hint="eastAsia" w:ascii="宋体" w:hAnsi="宋体"/>
          <w:color w:val="000000"/>
          <w:sz w:val="24"/>
        </w:rPr>
        <w:t>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3E2CBCC6">
      <w:pPr>
        <w:spacing w:line="360" w:lineRule="auto"/>
        <w:ind w:firstLine="238"/>
        <w:rPr>
          <w:rFonts w:hint="eastAsia" w:ascii="宋体" w:hAnsi="宋体"/>
          <w:color w:val="000000"/>
          <w:sz w:val="24"/>
        </w:rPr>
      </w:pPr>
      <w:r>
        <w:rPr>
          <w:rFonts w:hint="eastAsia" w:ascii="宋体" w:hAnsi="宋体"/>
          <w:color w:val="000000"/>
          <w:sz w:val="24"/>
          <w:lang w:eastAsia="zh-CN"/>
        </w:rPr>
        <w:t>6.</w:t>
      </w:r>
      <w:r>
        <w:rPr>
          <w:rFonts w:hint="eastAsia" w:ascii="宋体" w:hAnsi="宋体"/>
          <w:color w:val="000000"/>
          <w:sz w:val="24"/>
        </w:rPr>
        <w:t>不向涉及采购招标的单位及个人购置或提供通讯工具、交通工具和高档办公用品等。</w:t>
      </w:r>
    </w:p>
    <w:p w14:paraId="5552D105">
      <w:pPr>
        <w:spacing w:line="360" w:lineRule="auto"/>
        <w:ind w:firstLine="238"/>
        <w:rPr>
          <w:rFonts w:hint="eastAsia" w:ascii="宋体" w:hAnsi="宋体"/>
          <w:color w:val="000000"/>
          <w:sz w:val="24"/>
        </w:rPr>
      </w:pPr>
      <w:r>
        <w:rPr>
          <w:rFonts w:hint="eastAsia" w:ascii="宋体" w:hAnsi="宋体"/>
          <w:color w:val="000000"/>
          <w:sz w:val="24"/>
          <w:lang w:eastAsia="zh-CN"/>
        </w:rPr>
        <w:t>7.</w:t>
      </w:r>
      <w:r>
        <w:rPr>
          <w:rFonts w:hint="eastAsia" w:ascii="宋体" w:hAnsi="宋体"/>
          <w:color w:val="000000"/>
          <w:sz w:val="24"/>
        </w:rPr>
        <w:t>不向涉及采购招标的单位及个人的配偶、子女、亲属分包此次招标项目。</w:t>
      </w:r>
    </w:p>
    <w:p w14:paraId="65298588">
      <w:pPr>
        <w:spacing w:line="360" w:lineRule="auto"/>
        <w:ind w:firstLine="238"/>
        <w:rPr>
          <w:rFonts w:hint="eastAsia" w:ascii="宋体" w:hAnsi="宋体"/>
          <w:color w:val="000000"/>
          <w:sz w:val="24"/>
        </w:rPr>
      </w:pPr>
      <w:r>
        <w:rPr>
          <w:rFonts w:hint="eastAsia" w:ascii="宋体" w:hAnsi="宋体"/>
          <w:color w:val="000000"/>
          <w:sz w:val="24"/>
          <w:lang w:eastAsia="zh-CN"/>
        </w:rPr>
        <w:t>8.</w:t>
      </w:r>
      <w:r>
        <w:rPr>
          <w:rFonts w:hint="eastAsia" w:ascii="宋体" w:hAnsi="宋体"/>
          <w:color w:val="000000"/>
          <w:sz w:val="24"/>
        </w:rPr>
        <w:t>不向涉及采购招标的单位及个人支付好处费、介绍费。</w:t>
      </w:r>
    </w:p>
    <w:p w14:paraId="04F48EA6">
      <w:pPr>
        <w:spacing w:line="360" w:lineRule="auto"/>
        <w:ind w:firstLine="238"/>
        <w:rPr>
          <w:rFonts w:hint="eastAsia" w:ascii="宋体" w:hAnsi="宋体"/>
          <w:color w:val="000000"/>
          <w:sz w:val="24"/>
        </w:rPr>
      </w:pPr>
      <w:r>
        <w:rPr>
          <w:rFonts w:hint="eastAsia" w:ascii="宋体" w:hAnsi="宋体"/>
          <w:color w:val="000000"/>
          <w:sz w:val="24"/>
          <w:lang w:eastAsia="zh-CN"/>
        </w:rPr>
        <w:t>9.</w:t>
      </w:r>
      <w:r>
        <w:rPr>
          <w:rFonts w:hint="eastAsia" w:ascii="宋体" w:hAnsi="宋体"/>
          <w:color w:val="000000"/>
          <w:sz w:val="24"/>
        </w:rPr>
        <w:t>一旦发现相关人员在招标过程中有索要财物等不廉洁行为，坚决予以抵制，并及时向采购人或上级主管部门纪检监察室举报。</w:t>
      </w:r>
    </w:p>
    <w:p w14:paraId="35111A6C">
      <w:pPr>
        <w:spacing w:line="360" w:lineRule="auto"/>
        <w:ind w:firstLine="238"/>
        <w:rPr>
          <w:rFonts w:hint="eastAsia" w:ascii="宋体" w:hAnsi="宋体"/>
          <w:color w:val="000000"/>
          <w:sz w:val="24"/>
        </w:rPr>
      </w:pPr>
      <w:r>
        <w:rPr>
          <w:rFonts w:hint="eastAsia" w:ascii="宋体" w:hAnsi="宋体"/>
          <w:color w:val="000000"/>
          <w:sz w:val="24"/>
          <w:lang w:eastAsia="zh-CN"/>
        </w:rPr>
        <w:t>10.</w:t>
      </w:r>
      <w:r>
        <w:rPr>
          <w:rFonts w:hint="eastAsia" w:ascii="宋体" w:hAnsi="宋体"/>
          <w:color w:val="000000"/>
          <w:sz w:val="24"/>
        </w:rPr>
        <w:t>如我公司中标（成交），严格遵守各项廉政规定，不得安排全局上下任何干部职工参加宴请、旅游、娱乐等活动，不得以任何形式赠送礼品、礼金等。合同期内一旦发生上述不廉洁行为被查实，情节较轻的，亮“黄灯”，按照合同约定在考核或验收中扣除涉案金额的10倍以示惩戒，并由局党组约谈公司实际控制人；情节较重、造成重大影响或者合同期内再次发生不廉洁行为被查实的，亮“红灯”，除扣除涉案金额的10倍外，将相关情况通报市财政局政府采购处和信用评价单位依法依规予以处理；凡被亮灯的项目，我公司接受局党组的重点督办，确保制度执行到位。</w:t>
      </w:r>
    </w:p>
    <w:p w14:paraId="6C2F69D6">
      <w:pPr>
        <w:spacing w:line="360" w:lineRule="auto"/>
        <w:ind w:firstLine="238"/>
        <w:rPr>
          <w:rFonts w:hint="eastAsia" w:ascii="宋体" w:hAnsi="宋体"/>
          <w:color w:val="000000"/>
          <w:sz w:val="24"/>
        </w:rPr>
      </w:pPr>
      <w:r>
        <w:rPr>
          <w:rFonts w:hint="eastAsia" w:ascii="宋体" w:hAnsi="宋体"/>
          <w:color w:val="000000"/>
          <w:sz w:val="24"/>
        </w:rPr>
        <w:t>我们若违反上述承诺，视为我公司自动放弃中标（成交）资格，并接受其他任何形式的处理。</w:t>
      </w:r>
    </w:p>
    <w:p w14:paraId="71FC3751">
      <w:pPr>
        <w:spacing w:line="360" w:lineRule="auto"/>
        <w:ind w:firstLine="480"/>
        <w:jc w:val="right"/>
        <w:rPr>
          <w:rFonts w:hint="eastAsia" w:ascii="宋体" w:hAnsi="宋体"/>
          <w:color w:val="000000"/>
          <w:sz w:val="24"/>
        </w:rPr>
      </w:pPr>
      <w:r>
        <w:rPr>
          <w:rFonts w:ascii="宋体" w:hAnsi="宋体"/>
          <w:color w:val="000000"/>
          <w:sz w:val="24"/>
        </w:rPr>
        <w:t>投标供应商：（公章）</w:t>
      </w:r>
    </w:p>
    <w:p w14:paraId="73E312F0">
      <w:pPr>
        <w:spacing w:line="360" w:lineRule="auto"/>
        <w:jc w:val="right"/>
        <w:rPr>
          <w:rFonts w:hint="eastAsia" w:ascii="宋体" w:hAnsi="宋体"/>
          <w:color w:val="000000"/>
          <w:sz w:val="24"/>
        </w:rPr>
      </w:pPr>
      <w:r>
        <w:rPr>
          <w:rFonts w:ascii="宋体" w:hAnsi="宋体"/>
          <w:color w:val="000000"/>
          <w:sz w:val="24"/>
        </w:rPr>
        <w:t>法定代表人签名或盖章：</w:t>
      </w:r>
    </w:p>
    <w:p w14:paraId="695A6C68">
      <w:pPr>
        <w:spacing w:line="360" w:lineRule="auto"/>
        <w:ind w:firstLine="960"/>
        <w:jc w:val="right"/>
        <w:rPr>
          <w:rFonts w:hint="eastAsia" w:ascii="宋体" w:hAnsi="宋体"/>
          <w:color w:val="000000"/>
          <w:sz w:val="24"/>
        </w:rPr>
      </w:pPr>
      <w:r>
        <w:rPr>
          <w:rFonts w:ascii="宋体" w:hAnsi="宋体"/>
          <w:color w:val="000000"/>
          <w:sz w:val="24"/>
        </w:rPr>
        <w:t>年</w:t>
      </w:r>
      <w:r>
        <w:rPr>
          <w:rFonts w:hint="eastAsia" w:ascii="宋体" w:hAnsi="宋体"/>
          <w:color w:val="000000"/>
          <w:sz w:val="24"/>
        </w:rPr>
        <w:t xml:space="preserve">    </w:t>
      </w:r>
      <w:r>
        <w:rPr>
          <w:rFonts w:ascii="宋体" w:hAnsi="宋体"/>
          <w:color w:val="000000"/>
          <w:sz w:val="24"/>
        </w:rPr>
        <w:t>月</w:t>
      </w:r>
      <w:r>
        <w:rPr>
          <w:rFonts w:hint="eastAsia" w:ascii="宋体" w:hAnsi="宋体"/>
          <w:color w:val="000000"/>
          <w:sz w:val="24"/>
        </w:rPr>
        <w:t xml:space="preserve">    </w:t>
      </w:r>
      <w:r>
        <w:rPr>
          <w:rFonts w:ascii="宋体" w:hAnsi="宋体"/>
          <w:color w:val="000000"/>
          <w:sz w:val="24"/>
        </w:rPr>
        <w:t>日</w:t>
      </w:r>
    </w:p>
    <w:p w14:paraId="4CFDCF49">
      <w:pPr>
        <w:spacing w:line="360" w:lineRule="auto"/>
        <w:ind w:firstLine="238"/>
        <w:outlineLvl w:val="1"/>
        <w:rPr>
          <w:rFonts w:hint="eastAsia" w:ascii="宋体" w:hAnsi="宋体"/>
          <w:b/>
          <w:color w:val="000000"/>
          <w:sz w:val="24"/>
        </w:rPr>
      </w:pPr>
      <w:bookmarkStart w:id="100" w:name="_Toc23918"/>
      <w:r>
        <w:rPr>
          <w:rFonts w:hint="eastAsia" w:ascii="宋体" w:hAnsi="宋体"/>
          <w:b/>
          <w:color w:val="000000"/>
          <w:sz w:val="24"/>
        </w:rPr>
        <w:t>（五）承诺书三（格式）：</w:t>
      </w:r>
      <w:bookmarkEnd w:id="100"/>
    </w:p>
    <w:p w14:paraId="400606E0">
      <w:pPr>
        <w:spacing w:line="360" w:lineRule="auto"/>
        <w:jc w:val="center"/>
        <w:rPr>
          <w:rFonts w:hint="eastAsia" w:ascii="宋体" w:hAnsi="宋体"/>
          <w:b/>
          <w:bCs/>
          <w:color w:val="000000"/>
          <w:sz w:val="24"/>
        </w:rPr>
      </w:pPr>
      <w:r>
        <w:rPr>
          <w:rFonts w:hint="eastAsia" w:ascii="宋体" w:hAnsi="宋体"/>
          <w:b/>
          <w:bCs/>
          <w:color w:val="000000"/>
          <w:sz w:val="24"/>
        </w:rPr>
        <w:t>承诺书三（一标段格式）</w:t>
      </w:r>
    </w:p>
    <w:p w14:paraId="424293AB">
      <w:pPr>
        <w:jc w:val="center"/>
        <w:rPr>
          <w:rFonts w:hint="eastAsia" w:ascii="等线" w:hAnsi="等线" w:eastAsia="等线"/>
          <w:b/>
          <w:color w:val="000000"/>
          <w:sz w:val="24"/>
        </w:rPr>
      </w:pPr>
    </w:p>
    <w:p w14:paraId="0F27EE3A">
      <w:pPr>
        <w:spacing w:line="360" w:lineRule="exact"/>
        <w:rPr>
          <w:rFonts w:hint="eastAsia" w:ascii="宋体" w:hAnsi="宋体"/>
          <w:color w:val="000000"/>
          <w:sz w:val="24"/>
        </w:rPr>
      </w:pPr>
      <w:r>
        <w:rPr>
          <w:rFonts w:ascii="宋体" w:hAnsi="宋体"/>
          <w:color w:val="000000"/>
          <w:sz w:val="24"/>
        </w:rPr>
        <w:t>致：</w:t>
      </w:r>
      <w:r>
        <w:rPr>
          <w:rFonts w:hint="eastAsia" w:ascii="宋体" w:hAnsi="宋体"/>
          <w:color w:val="000000"/>
          <w:sz w:val="24"/>
          <w:u w:val="single"/>
        </w:rPr>
        <w:t xml:space="preserve">   （采购人名称）    </w:t>
      </w:r>
    </w:p>
    <w:p w14:paraId="09EAD827">
      <w:pPr>
        <w:widowControl/>
        <w:spacing w:line="400" w:lineRule="exact"/>
        <w:ind w:firstLine="480"/>
        <w:jc w:val="left"/>
        <w:rPr>
          <w:rFonts w:hint="eastAsia" w:ascii="宋体" w:hAnsi="宋体"/>
          <w:color w:val="000000"/>
          <w:sz w:val="24"/>
        </w:rPr>
      </w:pPr>
      <w:r>
        <w:rPr>
          <w:rFonts w:ascii="宋体" w:hAnsi="宋体"/>
          <w:color w:val="000000"/>
          <w:sz w:val="24"/>
        </w:rPr>
        <w:t>我</w:t>
      </w:r>
      <w:r>
        <w:rPr>
          <w:rFonts w:hint="eastAsia" w:ascii="宋体" w:hAnsi="宋体"/>
          <w:color w:val="000000"/>
          <w:sz w:val="24"/>
        </w:rPr>
        <w:t>单位</w:t>
      </w:r>
      <w:r>
        <w:rPr>
          <w:rFonts w:ascii="宋体" w:hAnsi="宋体"/>
          <w:color w:val="000000"/>
          <w:sz w:val="24"/>
        </w:rPr>
        <w:t>参加你方的</w:t>
      </w:r>
      <w:r>
        <w:rPr>
          <w:rFonts w:hint="eastAsia" w:ascii="宋体" w:hAnsi="宋体"/>
          <w:color w:val="000000"/>
          <w:sz w:val="24"/>
        </w:rPr>
        <w:t>项目</w:t>
      </w:r>
      <w:r>
        <w:rPr>
          <w:rFonts w:ascii="宋体" w:hAnsi="宋体"/>
          <w:color w:val="000000"/>
          <w:sz w:val="24"/>
        </w:rPr>
        <w:t>（以下简称“本项目”）投标的申请，现我</w:t>
      </w:r>
      <w:r>
        <w:rPr>
          <w:rFonts w:hint="eastAsia" w:ascii="宋体" w:hAnsi="宋体"/>
          <w:color w:val="000000"/>
          <w:sz w:val="24"/>
        </w:rPr>
        <w:t>单位</w:t>
      </w:r>
      <w:r>
        <w:rPr>
          <w:rFonts w:ascii="宋体" w:hAnsi="宋体"/>
          <w:color w:val="000000"/>
          <w:sz w:val="24"/>
        </w:rPr>
        <w:t>向你方</w:t>
      </w:r>
      <w:r>
        <w:rPr>
          <w:rFonts w:hint="eastAsia" w:ascii="宋体" w:hAnsi="宋体"/>
          <w:color w:val="000000"/>
          <w:sz w:val="24"/>
        </w:rPr>
        <w:t>郑重</w:t>
      </w:r>
      <w:r>
        <w:rPr>
          <w:rFonts w:ascii="宋体" w:hAnsi="宋体"/>
          <w:color w:val="000000"/>
          <w:sz w:val="24"/>
        </w:rPr>
        <w:t>承诺</w:t>
      </w:r>
      <w:r>
        <w:rPr>
          <w:rFonts w:hint="eastAsia" w:ascii="宋体" w:hAnsi="宋体"/>
          <w:color w:val="000000"/>
          <w:sz w:val="24"/>
        </w:rPr>
        <w:t>，若中标，在发出中标通知书（中标公告发布）之日起七日内</w:t>
      </w:r>
      <w:r>
        <w:rPr>
          <w:rFonts w:ascii="宋体" w:hAnsi="宋体"/>
          <w:color w:val="000000"/>
          <w:sz w:val="24"/>
        </w:rPr>
        <w:t>将投标中承诺的人员和设备在投标供应商固定养护场所接受核验，</w:t>
      </w:r>
      <w:r>
        <w:rPr>
          <w:rFonts w:hint="eastAsia" w:ascii="宋体" w:hAnsi="宋体"/>
          <w:color w:val="000000"/>
          <w:sz w:val="24"/>
        </w:rPr>
        <w:t>并提供证明材料：</w:t>
      </w:r>
    </w:p>
    <w:p w14:paraId="117302AC">
      <w:pPr>
        <w:widowControl/>
        <w:spacing w:line="400" w:lineRule="exact"/>
        <w:ind w:firstLine="482"/>
        <w:jc w:val="left"/>
        <w:rPr>
          <w:rFonts w:hint="eastAsia" w:ascii="宋体" w:hAnsi="宋体"/>
          <w:color w:val="000000"/>
          <w:sz w:val="24"/>
        </w:rPr>
      </w:pPr>
      <w:r>
        <w:rPr>
          <w:rFonts w:hint="eastAsia" w:ascii="宋体" w:hAnsi="宋体"/>
          <w:b/>
          <w:bCs/>
          <w:color w:val="000000"/>
          <w:sz w:val="24"/>
        </w:rPr>
        <w:t>车辆、设备：</w:t>
      </w:r>
      <w:r>
        <w:rPr>
          <w:rFonts w:hint="eastAsia" w:ascii="宋体" w:hAnsi="宋体"/>
          <w:color w:val="000000"/>
          <w:sz w:val="24"/>
        </w:rPr>
        <w:t>压路机、铣刨机，沥青洒布车、沥青摊铺机、吊车、桥检车，挖机（1M3及以上）、防撞缓冲车，移动登高车或者移动登高平台的相关证明材料【</w:t>
      </w:r>
      <w:r>
        <w:rPr>
          <w:rFonts w:ascii="宋体" w:hAnsi="宋体"/>
          <w:color w:val="000000"/>
          <w:sz w:val="24"/>
        </w:rPr>
        <w:t>①</w:t>
      </w:r>
      <w:r>
        <w:rPr>
          <w:rFonts w:hint="eastAsia" w:ascii="宋体" w:hAnsi="宋体"/>
          <w:color w:val="000000"/>
          <w:sz w:val="24"/>
        </w:rPr>
        <w:t>自有设备提供购置发票、实景照片，自有车辆提供购置发票、行驶证以及含车牌的车辆实景图片（车辆正前方、侧后方各一张） 等的复印件或扫描件加盖公章，原件备查；</w:t>
      </w:r>
      <w:r>
        <w:rPr>
          <w:rFonts w:ascii="宋体" w:hAnsi="宋体"/>
          <w:color w:val="000000"/>
          <w:sz w:val="24"/>
        </w:rPr>
        <w:t>②</w:t>
      </w:r>
      <w:r>
        <w:rPr>
          <w:rFonts w:hint="eastAsia" w:ascii="宋体" w:hAnsi="宋体"/>
          <w:color w:val="000000"/>
          <w:sz w:val="24"/>
        </w:rPr>
        <w:t>租赁设备、租赁车辆除按“自有设备”、“自有车辆”要求提供证明材料外（购置发票仅需提供复印件或扫描件），还另需提供租赁协议（租赁期必须包含养护期）及租赁费发票原件，复印件或扫描件加盖公章，原件备查】</w:t>
      </w:r>
    </w:p>
    <w:p w14:paraId="043A444C">
      <w:pPr>
        <w:tabs>
          <w:tab w:val="left" w:pos="312"/>
        </w:tabs>
        <w:spacing w:line="400" w:lineRule="exact"/>
        <w:ind w:firstLine="480"/>
        <w:jc w:val="left"/>
        <w:rPr>
          <w:rFonts w:hint="eastAsia" w:ascii="宋体" w:hAnsi="宋体"/>
          <w:bCs/>
          <w:color w:val="000000"/>
          <w:sz w:val="24"/>
        </w:rPr>
      </w:pPr>
      <w:r>
        <w:rPr>
          <w:rFonts w:hint="eastAsia" w:ascii="宋体" w:hAnsi="宋体"/>
          <w:bCs/>
          <w:color w:val="000000"/>
          <w:sz w:val="24"/>
        </w:rPr>
        <w:t>同时我方承诺，根据《关于调整载货汽车、专项作业车相关通行限制措施的通告》（2023年11月1日起实施，无锡市公安局交警支队发布）及《关于无锡市区载货汽车、专项作业车通行管理措施的通告》（2019年3月15日起执行，无锡市公安局交警支队发布）要求，载货汽车、专项作业车进入指定区域进行施工、抢修、维护、抢修等作业须具备公安部门核发的通行证，无通行证车辆不予认可。通行证范围必须包括本项目实施区域。“载货汽车”“专项作业车”的定义以《关于无锡市区载货汽车、专项作业车通行管理措施的通告》（2019年3月15日起执行，无锡市公安局交警支队发布）为准，投标车辆类型以车辆行驶证登记为准。我公司提供在“无锡交警”微信公众号上查询到的通行备案信息查询完整截图加盖公章。</w:t>
      </w:r>
    </w:p>
    <w:p w14:paraId="4A5AD9D8">
      <w:pPr>
        <w:spacing w:line="400" w:lineRule="exact"/>
        <w:ind w:firstLine="480"/>
        <w:rPr>
          <w:rFonts w:hint="eastAsia" w:ascii="宋体" w:hAnsi="宋体"/>
          <w:color w:val="000000"/>
          <w:sz w:val="24"/>
        </w:rPr>
      </w:pPr>
      <w:r>
        <w:rPr>
          <w:rFonts w:hint="eastAsia" w:ascii="宋体" w:hAnsi="宋体"/>
          <w:color w:val="000000"/>
          <w:sz w:val="24"/>
        </w:rPr>
        <w:t>并接受采购人的现场考察，七日内未提供或现场考察不符合要求的，视为我公司自动放弃中标资格，</w:t>
      </w:r>
      <w:r>
        <w:rPr>
          <w:rFonts w:ascii="宋体" w:hAnsi="宋体"/>
          <w:color w:val="000000"/>
          <w:sz w:val="24"/>
        </w:rPr>
        <w:t>如发现弄虚作假行为，将上报主管部门</w:t>
      </w:r>
      <w:r>
        <w:rPr>
          <w:rFonts w:hint="eastAsia" w:ascii="宋体" w:hAnsi="宋体"/>
          <w:color w:val="000000"/>
          <w:sz w:val="24"/>
        </w:rPr>
        <w:t>记入</w:t>
      </w:r>
      <w:r>
        <w:rPr>
          <w:rFonts w:ascii="宋体" w:hAnsi="宋体"/>
          <w:color w:val="000000"/>
          <w:sz w:val="24"/>
        </w:rPr>
        <w:t>诚信黑名单。</w:t>
      </w:r>
    </w:p>
    <w:p w14:paraId="1A642330">
      <w:pPr>
        <w:spacing w:line="360" w:lineRule="exact"/>
        <w:ind w:firstLine="480"/>
        <w:jc w:val="center"/>
        <w:rPr>
          <w:rFonts w:hint="eastAsia" w:ascii="宋体" w:hAnsi="宋体"/>
          <w:color w:val="000000"/>
          <w:sz w:val="24"/>
        </w:rPr>
      </w:pPr>
    </w:p>
    <w:p w14:paraId="0EA6BB9C">
      <w:pPr>
        <w:spacing w:line="360" w:lineRule="exact"/>
        <w:ind w:firstLine="480"/>
        <w:jc w:val="center"/>
        <w:rPr>
          <w:rFonts w:hint="eastAsia" w:ascii="宋体" w:hAnsi="宋体"/>
          <w:color w:val="000000"/>
          <w:sz w:val="24"/>
        </w:rPr>
      </w:pPr>
      <w:r>
        <w:rPr>
          <w:rFonts w:ascii="宋体" w:hAnsi="宋体"/>
          <w:color w:val="000000"/>
          <w:sz w:val="24"/>
        </w:rPr>
        <w:t>投标供应商：（公章）</w:t>
      </w:r>
    </w:p>
    <w:p w14:paraId="2D781AFA">
      <w:pPr>
        <w:spacing w:line="360" w:lineRule="exact"/>
        <w:jc w:val="center"/>
        <w:rPr>
          <w:rFonts w:hint="eastAsia" w:ascii="宋体" w:hAnsi="宋体"/>
          <w:color w:val="000000"/>
          <w:sz w:val="24"/>
        </w:rPr>
      </w:pPr>
      <w:r>
        <w:rPr>
          <w:rFonts w:ascii="宋体" w:hAnsi="宋体"/>
          <w:color w:val="000000"/>
          <w:sz w:val="24"/>
        </w:rPr>
        <w:t>法定代表人签名或盖章：</w:t>
      </w:r>
    </w:p>
    <w:p w14:paraId="73AFB159">
      <w:pPr>
        <w:spacing w:line="360" w:lineRule="exact"/>
        <w:jc w:val="right"/>
        <w:rPr>
          <w:rFonts w:hint="eastAsia" w:ascii="宋体" w:hAnsi="宋体"/>
          <w:color w:val="000000"/>
          <w:sz w:val="24"/>
        </w:rPr>
      </w:pPr>
      <w:r>
        <w:rPr>
          <w:rFonts w:ascii="宋体" w:hAnsi="宋体"/>
          <w:color w:val="000000"/>
          <w:sz w:val="24"/>
        </w:rPr>
        <w:t>年</w:t>
      </w:r>
      <w:r>
        <w:rPr>
          <w:rFonts w:hint="eastAsia" w:ascii="宋体" w:hAnsi="宋体"/>
          <w:color w:val="000000"/>
          <w:sz w:val="24"/>
        </w:rPr>
        <w:t xml:space="preserve">    </w:t>
      </w:r>
      <w:r>
        <w:rPr>
          <w:rFonts w:ascii="宋体" w:hAnsi="宋体"/>
          <w:color w:val="000000"/>
          <w:sz w:val="24"/>
        </w:rPr>
        <w:t>月</w:t>
      </w:r>
      <w:r>
        <w:rPr>
          <w:rFonts w:hint="eastAsia" w:ascii="宋体" w:hAnsi="宋体"/>
          <w:color w:val="000000"/>
          <w:sz w:val="24"/>
        </w:rPr>
        <w:t xml:space="preserve">    </w:t>
      </w:r>
      <w:r>
        <w:rPr>
          <w:rFonts w:ascii="宋体" w:hAnsi="宋体"/>
          <w:color w:val="000000"/>
          <w:sz w:val="24"/>
        </w:rPr>
        <w:t>日</w:t>
      </w:r>
    </w:p>
    <w:p w14:paraId="36339CF1">
      <w:pPr>
        <w:spacing w:before="74" w:line="360" w:lineRule="exact"/>
        <w:ind w:left="326" w:right="45" w:firstLine="537"/>
        <w:rPr>
          <w:rFonts w:hint="eastAsia" w:ascii="宋体" w:hAnsi="宋体" w:cs="宋体"/>
          <w:color w:val="000000"/>
          <w:spacing w:val="10"/>
          <w:szCs w:val="21"/>
        </w:rPr>
      </w:pPr>
      <w:r>
        <w:rPr>
          <w:rFonts w:hint="eastAsia" w:ascii="宋体" w:hAnsi="宋体" w:cs="宋体"/>
          <w:color w:val="000000"/>
          <w:spacing w:val="10"/>
          <w:szCs w:val="21"/>
        </w:rPr>
        <w:t>注：本承诺书涉及评分标准中养护设备配备的多个评分点，投标供应商可按企业自身情况选择其中的一个设备或多个设备内容进行承诺，按评分标准要求得分。</w:t>
      </w:r>
    </w:p>
    <w:p w14:paraId="75189BE5">
      <w:pPr>
        <w:spacing w:line="360" w:lineRule="auto"/>
        <w:rPr>
          <w:rFonts w:hint="eastAsia" w:ascii="宋体" w:hAnsi="宋体"/>
          <w:color w:val="000000"/>
          <w:sz w:val="24"/>
        </w:rPr>
      </w:pPr>
      <w:r>
        <w:rPr>
          <w:rFonts w:hint="eastAsia" w:ascii="宋体" w:hAnsi="宋体"/>
          <w:color w:val="000000"/>
          <w:sz w:val="24"/>
        </w:rPr>
        <w:t xml:space="preserve"> </w:t>
      </w:r>
    </w:p>
    <w:p w14:paraId="4C2191EF">
      <w:pPr>
        <w:widowControl/>
        <w:jc w:val="left"/>
        <w:rPr>
          <w:rFonts w:hint="eastAsia" w:ascii="宋体" w:hAnsi="宋体"/>
          <w:color w:val="000000"/>
          <w:sz w:val="24"/>
        </w:rPr>
      </w:pPr>
      <w:r>
        <w:rPr>
          <w:rFonts w:hint="eastAsia" w:ascii="宋体" w:hAnsi="宋体"/>
          <w:color w:val="000000"/>
          <w:sz w:val="24"/>
        </w:rPr>
        <w:br w:type="page"/>
      </w:r>
    </w:p>
    <w:p w14:paraId="3EE84D79">
      <w:pPr>
        <w:spacing w:line="360" w:lineRule="auto"/>
        <w:jc w:val="center"/>
        <w:rPr>
          <w:rFonts w:hint="eastAsia" w:ascii="宋体" w:hAnsi="宋体"/>
          <w:b/>
          <w:bCs/>
          <w:color w:val="000000"/>
          <w:sz w:val="24"/>
        </w:rPr>
      </w:pPr>
      <w:r>
        <w:rPr>
          <w:rFonts w:hint="eastAsia" w:ascii="宋体" w:hAnsi="宋体"/>
          <w:b/>
          <w:bCs/>
          <w:color w:val="000000"/>
          <w:sz w:val="24"/>
        </w:rPr>
        <w:t>承诺书三（二标段格式）</w:t>
      </w:r>
    </w:p>
    <w:p w14:paraId="70F0F804">
      <w:pPr>
        <w:jc w:val="center"/>
        <w:rPr>
          <w:rFonts w:hint="eastAsia" w:ascii="等线" w:hAnsi="等线" w:eastAsia="等线"/>
          <w:b/>
          <w:color w:val="000000"/>
          <w:sz w:val="24"/>
        </w:rPr>
      </w:pPr>
    </w:p>
    <w:p w14:paraId="6767A238">
      <w:pPr>
        <w:spacing w:line="360" w:lineRule="exact"/>
        <w:rPr>
          <w:rFonts w:hint="eastAsia" w:ascii="宋体" w:hAnsi="宋体"/>
          <w:color w:val="000000"/>
          <w:sz w:val="24"/>
        </w:rPr>
      </w:pPr>
      <w:r>
        <w:rPr>
          <w:rFonts w:ascii="宋体" w:hAnsi="宋体"/>
          <w:color w:val="000000"/>
          <w:sz w:val="24"/>
        </w:rPr>
        <w:t>致：</w:t>
      </w:r>
      <w:r>
        <w:rPr>
          <w:rFonts w:hint="eastAsia" w:ascii="宋体" w:hAnsi="宋体"/>
          <w:color w:val="000000"/>
          <w:sz w:val="24"/>
          <w:u w:val="single"/>
        </w:rPr>
        <w:t xml:space="preserve">   （采购人名称）    </w:t>
      </w:r>
    </w:p>
    <w:p w14:paraId="0DC7266C">
      <w:pPr>
        <w:widowControl/>
        <w:spacing w:line="400" w:lineRule="exact"/>
        <w:ind w:firstLine="480"/>
        <w:jc w:val="left"/>
        <w:rPr>
          <w:rFonts w:hint="eastAsia" w:ascii="宋体" w:hAnsi="宋体"/>
          <w:color w:val="000000"/>
          <w:sz w:val="24"/>
        </w:rPr>
      </w:pPr>
      <w:r>
        <w:rPr>
          <w:rFonts w:ascii="宋体" w:hAnsi="宋体"/>
          <w:color w:val="000000"/>
          <w:sz w:val="24"/>
        </w:rPr>
        <w:t>我</w:t>
      </w:r>
      <w:r>
        <w:rPr>
          <w:rFonts w:hint="eastAsia" w:ascii="宋体" w:hAnsi="宋体"/>
          <w:color w:val="000000"/>
          <w:sz w:val="24"/>
        </w:rPr>
        <w:t>单位</w:t>
      </w:r>
      <w:r>
        <w:rPr>
          <w:rFonts w:ascii="宋体" w:hAnsi="宋体"/>
          <w:color w:val="000000"/>
          <w:sz w:val="24"/>
        </w:rPr>
        <w:t>参加你方的</w:t>
      </w:r>
      <w:r>
        <w:rPr>
          <w:rFonts w:hint="eastAsia" w:ascii="宋体" w:hAnsi="宋体"/>
          <w:color w:val="000000"/>
          <w:sz w:val="24"/>
        </w:rPr>
        <w:t>项目</w:t>
      </w:r>
      <w:r>
        <w:rPr>
          <w:rFonts w:ascii="宋体" w:hAnsi="宋体"/>
          <w:color w:val="000000"/>
          <w:sz w:val="24"/>
        </w:rPr>
        <w:t>（以下简称“本项目”）投标的申请，现我</w:t>
      </w:r>
      <w:r>
        <w:rPr>
          <w:rFonts w:hint="eastAsia" w:ascii="宋体" w:hAnsi="宋体"/>
          <w:color w:val="000000"/>
          <w:sz w:val="24"/>
        </w:rPr>
        <w:t>单位</w:t>
      </w:r>
      <w:r>
        <w:rPr>
          <w:rFonts w:ascii="宋体" w:hAnsi="宋体"/>
          <w:color w:val="000000"/>
          <w:sz w:val="24"/>
        </w:rPr>
        <w:t>向你方</w:t>
      </w:r>
      <w:r>
        <w:rPr>
          <w:rFonts w:hint="eastAsia" w:ascii="宋体" w:hAnsi="宋体"/>
          <w:color w:val="000000"/>
          <w:sz w:val="24"/>
        </w:rPr>
        <w:t>郑重</w:t>
      </w:r>
      <w:r>
        <w:rPr>
          <w:rFonts w:ascii="宋体" w:hAnsi="宋体"/>
          <w:color w:val="000000"/>
          <w:sz w:val="24"/>
        </w:rPr>
        <w:t>承诺</w:t>
      </w:r>
      <w:r>
        <w:rPr>
          <w:rFonts w:hint="eastAsia" w:ascii="宋体" w:hAnsi="宋体"/>
          <w:color w:val="000000"/>
          <w:sz w:val="24"/>
        </w:rPr>
        <w:t>，若中标，在发出中标通知书（中标公告发布）之日起七日内</w:t>
      </w:r>
      <w:r>
        <w:rPr>
          <w:rFonts w:ascii="宋体" w:hAnsi="宋体"/>
          <w:color w:val="000000"/>
          <w:sz w:val="24"/>
        </w:rPr>
        <w:t>将投标中承诺的人员和设备在投标供应商固定养护场所接受核验，</w:t>
      </w:r>
      <w:r>
        <w:rPr>
          <w:rFonts w:hint="eastAsia" w:ascii="宋体" w:hAnsi="宋体"/>
          <w:color w:val="000000"/>
          <w:sz w:val="24"/>
        </w:rPr>
        <w:t>并提供证明材料：</w:t>
      </w:r>
    </w:p>
    <w:p w14:paraId="2C19BC2D">
      <w:pPr>
        <w:widowControl/>
        <w:spacing w:line="400" w:lineRule="exact"/>
        <w:ind w:firstLine="482"/>
        <w:jc w:val="left"/>
        <w:rPr>
          <w:rFonts w:hint="eastAsia" w:ascii="宋体" w:hAnsi="宋体"/>
          <w:color w:val="000000"/>
          <w:sz w:val="24"/>
        </w:rPr>
      </w:pPr>
      <w:r>
        <w:rPr>
          <w:rFonts w:hint="eastAsia" w:ascii="宋体" w:hAnsi="宋体"/>
          <w:b/>
          <w:bCs/>
          <w:color w:val="000000"/>
          <w:sz w:val="24"/>
        </w:rPr>
        <w:t>车辆、设备：</w:t>
      </w:r>
      <w:r>
        <w:rPr>
          <w:rFonts w:hint="eastAsia" w:ascii="宋体" w:hAnsi="宋体"/>
          <w:color w:val="000000"/>
          <w:sz w:val="24"/>
        </w:rPr>
        <w:t>登高作业车、卡车、皮卡或工具车、QV无线管道潜望镜、机动抽水泵3台、水准仪、全站仪、数字风速仪、数字照度计、数字声级计的相关证明材料【</w:t>
      </w:r>
      <w:r>
        <w:rPr>
          <w:rFonts w:ascii="宋体" w:hAnsi="宋体"/>
          <w:color w:val="000000"/>
          <w:sz w:val="24"/>
        </w:rPr>
        <w:t>①</w:t>
      </w:r>
      <w:r>
        <w:rPr>
          <w:rFonts w:hint="eastAsia" w:ascii="宋体" w:hAnsi="宋体"/>
          <w:color w:val="000000"/>
          <w:sz w:val="24"/>
        </w:rPr>
        <w:t>自有设备提供购置发票、实景照片，自有车辆提供购置发票、行驶证以及含车牌的车辆实景图片（车辆正前方、侧后方各一张） 等的复印件或扫描件加盖公章，原件备查；</w:t>
      </w:r>
      <w:r>
        <w:rPr>
          <w:rFonts w:ascii="宋体" w:hAnsi="宋体"/>
          <w:color w:val="000000"/>
          <w:sz w:val="24"/>
        </w:rPr>
        <w:t>②</w:t>
      </w:r>
      <w:r>
        <w:rPr>
          <w:rFonts w:hint="eastAsia" w:ascii="宋体" w:hAnsi="宋体"/>
          <w:color w:val="000000"/>
          <w:sz w:val="24"/>
        </w:rPr>
        <w:t>租赁设备、租赁车辆除按“自有设备”、“自有车辆”要求提供证明材料外（购置发票仅需提供复印件或扫描件），还另需提供租赁协议（租赁期必须包含养护期）及租赁费发票原件，复印件或扫描件加盖公章，原件备查】</w:t>
      </w:r>
    </w:p>
    <w:p w14:paraId="7254D400">
      <w:pPr>
        <w:tabs>
          <w:tab w:val="left" w:pos="312"/>
        </w:tabs>
        <w:spacing w:line="400" w:lineRule="exact"/>
        <w:ind w:firstLine="480"/>
        <w:jc w:val="left"/>
        <w:rPr>
          <w:rFonts w:hint="eastAsia" w:ascii="宋体" w:hAnsi="宋体"/>
          <w:bCs/>
          <w:color w:val="000000"/>
          <w:sz w:val="24"/>
        </w:rPr>
      </w:pPr>
      <w:r>
        <w:rPr>
          <w:rFonts w:hint="eastAsia" w:ascii="宋体" w:hAnsi="宋体"/>
          <w:bCs/>
          <w:color w:val="000000"/>
          <w:sz w:val="24"/>
        </w:rPr>
        <w:t>同时我方承诺，根据《关于调整载货汽车、专项作业车相关通行限制措施的通告》（2023年11月1日起实施，无锡市公安局交警支队发布）及《关于无锡市区载货汽车、专项作业车通行管理措施的通告》（2019年3月15日起执行，无锡市公安局交警支队发布）要求，载货汽车、专项作业车进入指定区域进行施工、抢修、维护、抢修等作业须具备公安部门核发的通行证，无通行证车辆不予认可。通行证范围必须包括本项目实施区域。“载货汽车”“专项作业车”的定义以《关于无锡市区载货汽车、专项作业车通行管理措施的通告》（2019年3月15日起执行，无锡市公安局交警支队发布）为准，投标车辆类型以车辆行驶证登记为准。我公司提供在“无锡交警”微信公众号上查询到的通行备案信息查询完整截图加盖公章。</w:t>
      </w:r>
    </w:p>
    <w:p w14:paraId="3B55F30B">
      <w:pPr>
        <w:spacing w:line="400" w:lineRule="exact"/>
        <w:ind w:firstLine="480"/>
        <w:rPr>
          <w:rFonts w:hint="eastAsia" w:ascii="宋体" w:hAnsi="宋体"/>
          <w:color w:val="000000"/>
          <w:sz w:val="24"/>
        </w:rPr>
      </w:pPr>
      <w:r>
        <w:rPr>
          <w:rFonts w:hint="eastAsia" w:ascii="宋体" w:hAnsi="宋体"/>
          <w:color w:val="000000"/>
          <w:sz w:val="24"/>
        </w:rPr>
        <w:t>并接受采购人的现场考察，七日内未提供或现场考察不符合要求的，视为我公司自动放弃中标资格，</w:t>
      </w:r>
      <w:r>
        <w:rPr>
          <w:rFonts w:ascii="宋体" w:hAnsi="宋体"/>
          <w:color w:val="000000"/>
          <w:sz w:val="24"/>
        </w:rPr>
        <w:t>如发现弄虚作假行为，将上报主管部门</w:t>
      </w:r>
      <w:r>
        <w:rPr>
          <w:rFonts w:hint="eastAsia" w:ascii="宋体" w:hAnsi="宋体"/>
          <w:color w:val="000000"/>
          <w:sz w:val="24"/>
        </w:rPr>
        <w:t>记入</w:t>
      </w:r>
      <w:r>
        <w:rPr>
          <w:rFonts w:ascii="宋体" w:hAnsi="宋体"/>
          <w:color w:val="000000"/>
          <w:sz w:val="24"/>
        </w:rPr>
        <w:t>诚信黑名单。</w:t>
      </w:r>
    </w:p>
    <w:p w14:paraId="6B59CE53">
      <w:pPr>
        <w:spacing w:line="360" w:lineRule="exact"/>
        <w:ind w:firstLine="480"/>
        <w:jc w:val="center"/>
        <w:rPr>
          <w:rFonts w:hint="eastAsia" w:ascii="宋体" w:hAnsi="宋体"/>
          <w:color w:val="000000"/>
          <w:sz w:val="24"/>
        </w:rPr>
      </w:pPr>
    </w:p>
    <w:p w14:paraId="6F4D447B">
      <w:pPr>
        <w:spacing w:line="360" w:lineRule="exact"/>
        <w:ind w:firstLine="480"/>
        <w:jc w:val="center"/>
        <w:rPr>
          <w:rFonts w:hint="eastAsia" w:ascii="宋体" w:hAnsi="宋体"/>
          <w:color w:val="000000"/>
          <w:sz w:val="24"/>
        </w:rPr>
      </w:pPr>
      <w:r>
        <w:rPr>
          <w:rFonts w:ascii="宋体" w:hAnsi="宋体"/>
          <w:color w:val="000000"/>
          <w:sz w:val="24"/>
        </w:rPr>
        <w:t>投标供应商：（公章）</w:t>
      </w:r>
    </w:p>
    <w:p w14:paraId="0249061E">
      <w:pPr>
        <w:spacing w:line="360" w:lineRule="exact"/>
        <w:jc w:val="center"/>
        <w:rPr>
          <w:rFonts w:hint="eastAsia" w:ascii="宋体" w:hAnsi="宋体"/>
          <w:color w:val="000000"/>
          <w:sz w:val="24"/>
        </w:rPr>
      </w:pPr>
      <w:r>
        <w:rPr>
          <w:rFonts w:ascii="宋体" w:hAnsi="宋体"/>
          <w:color w:val="000000"/>
          <w:sz w:val="24"/>
        </w:rPr>
        <w:t>法定代表人签名或盖章：</w:t>
      </w:r>
    </w:p>
    <w:p w14:paraId="467C61DF">
      <w:pPr>
        <w:spacing w:line="360" w:lineRule="exact"/>
        <w:jc w:val="right"/>
        <w:rPr>
          <w:rFonts w:hint="eastAsia" w:ascii="宋体" w:hAnsi="宋体"/>
          <w:color w:val="000000"/>
          <w:sz w:val="24"/>
        </w:rPr>
      </w:pPr>
      <w:r>
        <w:rPr>
          <w:rFonts w:ascii="宋体" w:hAnsi="宋体"/>
          <w:color w:val="000000"/>
          <w:sz w:val="24"/>
        </w:rPr>
        <w:t>年</w:t>
      </w:r>
      <w:r>
        <w:rPr>
          <w:rFonts w:hint="eastAsia" w:ascii="宋体" w:hAnsi="宋体"/>
          <w:color w:val="000000"/>
          <w:sz w:val="24"/>
        </w:rPr>
        <w:t xml:space="preserve">    </w:t>
      </w:r>
      <w:r>
        <w:rPr>
          <w:rFonts w:ascii="宋体" w:hAnsi="宋体"/>
          <w:color w:val="000000"/>
          <w:sz w:val="24"/>
        </w:rPr>
        <w:t>月</w:t>
      </w:r>
      <w:r>
        <w:rPr>
          <w:rFonts w:hint="eastAsia" w:ascii="宋体" w:hAnsi="宋体"/>
          <w:color w:val="000000"/>
          <w:sz w:val="24"/>
        </w:rPr>
        <w:t xml:space="preserve">    </w:t>
      </w:r>
      <w:r>
        <w:rPr>
          <w:rFonts w:ascii="宋体" w:hAnsi="宋体"/>
          <w:color w:val="000000"/>
          <w:sz w:val="24"/>
        </w:rPr>
        <w:t>日</w:t>
      </w:r>
    </w:p>
    <w:p w14:paraId="2CC391F7">
      <w:pPr>
        <w:spacing w:before="74" w:line="360" w:lineRule="exact"/>
        <w:ind w:left="326" w:right="45" w:firstLine="537"/>
        <w:rPr>
          <w:rFonts w:hint="eastAsia" w:ascii="宋体" w:hAnsi="宋体" w:cs="宋体"/>
          <w:color w:val="000000"/>
          <w:spacing w:val="10"/>
          <w:szCs w:val="21"/>
        </w:rPr>
      </w:pPr>
      <w:r>
        <w:rPr>
          <w:rFonts w:hint="eastAsia" w:ascii="宋体" w:hAnsi="宋体" w:cs="宋体"/>
          <w:color w:val="000000"/>
          <w:spacing w:val="10"/>
          <w:szCs w:val="21"/>
        </w:rPr>
        <w:t>注：本承诺书涉及评分标准中养护设备配备的多个评分点，投标供应商可按企业自身情况选择其中的一个设备或多个设备内容进行承诺，按评分标准要求得分。</w:t>
      </w:r>
    </w:p>
    <w:p w14:paraId="65C37510">
      <w:pPr>
        <w:spacing w:line="360" w:lineRule="auto"/>
        <w:rPr>
          <w:rFonts w:hint="eastAsia" w:ascii="宋体" w:hAnsi="宋体"/>
          <w:color w:val="000000"/>
          <w:sz w:val="24"/>
        </w:rPr>
      </w:pPr>
    </w:p>
    <w:p w14:paraId="166ED9D5">
      <w:pPr>
        <w:spacing w:line="360" w:lineRule="auto"/>
        <w:ind w:firstLine="238"/>
        <w:outlineLvl w:val="1"/>
        <w:rPr>
          <w:rFonts w:hint="eastAsia" w:ascii="宋体" w:hAnsi="宋体"/>
          <w:b/>
          <w:color w:val="000000"/>
          <w:sz w:val="24"/>
        </w:rPr>
      </w:pPr>
      <w:r>
        <w:rPr>
          <w:rFonts w:hint="eastAsia" w:ascii="宋体" w:hAnsi="宋体"/>
          <w:b/>
          <w:bCs/>
          <w:color w:val="000000"/>
          <w:sz w:val="24"/>
        </w:rPr>
        <w:br w:type="page"/>
      </w:r>
      <w:bookmarkStart w:id="101" w:name="_Toc13418"/>
      <w:r>
        <w:rPr>
          <w:rFonts w:hint="eastAsia" w:ascii="宋体" w:hAnsi="宋体"/>
          <w:b/>
          <w:color w:val="000000"/>
          <w:sz w:val="24"/>
        </w:rPr>
        <w:t>（六）中小企业声明函（服务）：</w:t>
      </w:r>
      <w:bookmarkEnd w:id="101"/>
    </w:p>
    <w:p w14:paraId="35A76CE3">
      <w:pPr>
        <w:jc w:val="left"/>
        <w:rPr>
          <w:rFonts w:ascii="黑体" w:eastAsia="黑体"/>
          <w:b/>
          <w:color w:val="000000"/>
          <w:sz w:val="24"/>
          <w:szCs w:val="30"/>
        </w:rPr>
      </w:pPr>
    </w:p>
    <w:p w14:paraId="73091641">
      <w:pPr>
        <w:ind w:firstLine="244"/>
        <w:jc w:val="center"/>
        <w:rPr>
          <w:rFonts w:hint="eastAsia" w:ascii="宋体" w:hAnsi="宋体"/>
          <w:color w:val="000000"/>
        </w:rPr>
      </w:pPr>
      <w:r>
        <w:rPr>
          <w:rFonts w:hint="eastAsia" w:ascii="宋体" w:hAnsi="宋体"/>
          <w:b/>
          <w:color w:val="000000"/>
          <w:sz w:val="30"/>
          <w:szCs w:val="30"/>
        </w:rPr>
        <w:t>中小企业声明函（服务）</w:t>
      </w:r>
    </w:p>
    <w:p w14:paraId="3EA7BAFE">
      <w:pPr>
        <w:spacing w:line="580" w:lineRule="exact"/>
        <w:ind w:firstLine="432"/>
        <w:rPr>
          <w:rFonts w:hint="eastAsia" w:ascii="宋体" w:hAnsi="宋体" w:cs="@楷体_GB2312"/>
          <w:bCs/>
          <w:color w:val="000000"/>
          <w:sz w:val="24"/>
        </w:rPr>
      </w:pPr>
      <w:r>
        <w:rPr>
          <w:rFonts w:hint="eastAsia" w:ascii="宋体" w:hAnsi="宋体" w:cs="@楷体_GB2312"/>
          <w:bCs/>
          <w:color w:val="000000"/>
          <w:sz w:val="24"/>
        </w:rPr>
        <w:t>本公司（联合体）郑重声明，根据《政府采购促进中小企业发展管理办法》（财库〔2020〕46号）的规定，本公司（联合体）参加</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u w:val="single"/>
        </w:rPr>
        <w:t xml:space="preserve">（单位名称） </w:t>
      </w:r>
      <w:r>
        <w:rPr>
          <w:rFonts w:hint="eastAsia" w:ascii="宋体" w:hAnsi="宋体" w:cs="@楷体_GB2312"/>
          <w:bCs/>
          <w:color w:val="000000"/>
          <w:sz w:val="24"/>
        </w:rPr>
        <w:t>的</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u w:val="single"/>
        </w:rPr>
        <w:t>（项目名称）</w:t>
      </w:r>
      <w:r>
        <w:rPr>
          <w:rFonts w:hint="eastAsia" w:ascii="宋体" w:hAnsi="宋体" w:cs="@楷体_GB2312"/>
          <w:bCs/>
          <w:color w:val="000000"/>
          <w:sz w:val="24"/>
        </w:rPr>
        <w:t>采购活动，</w:t>
      </w:r>
      <w:r>
        <w:rPr>
          <w:rFonts w:hint="eastAsia" w:ascii="宋体" w:hAnsi="宋体" w:cs="@楷体_GB2312"/>
          <w:b/>
          <w:color w:val="000000"/>
          <w:sz w:val="24"/>
        </w:rPr>
        <w:t>服务全部为符合政策要求的中小企业承接</w:t>
      </w:r>
      <w:r>
        <w:rPr>
          <w:rFonts w:hint="eastAsia" w:ascii="宋体" w:hAnsi="宋体" w:cs="@楷体_GB2312"/>
          <w:bCs/>
          <w:color w:val="000000"/>
          <w:sz w:val="24"/>
        </w:rPr>
        <w:t>。相关企业（含联合体中的中小企业、签订分包意向协议的中小企业）的具体情况如下：</w:t>
      </w:r>
    </w:p>
    <w:p w14:paraId="43BD7405">
      <w:pPr>
        <w:numPr>
          <w:ilvl w:val="3"/>
          <w:numId w:val="29"/>
        </w:numPr>
        <w:spacing w:line="580" w:lineRule="exact"/>
        <w:ind w:left="0" w:firstLine="432"/>
        <w:rPr>
          <w:rFonts w:hint="eastAsia" w:ascii="宋体" w:hAnsi="宋体" w:cs="@楷体_GB2312"/>
          <w:bCs/>
          <w:color w:val="000000"/>
          <w:sz w:val="24"/>
        </w:rPr>
      </w:pPr>
      <w:r>
        <w:rPr>
          <w:rFonts w:hint="eastAsia" w:ascii="宋体" w:hAnsi="宋体" w:cs="@楷体_GB2312"/>
          <w:bCs/>
          <w:color w:val="000000"/>
          <w:sz w:val="24"/>
          <w:u w:val="single"/>
        </w:rPr>
        <w:t>（标的名称）</w:t>
      </w:r>
      <w:r>
        <w:rPr>
          <w:rFonts w:hint="eastAsia" w:ascii="宋体" w:hAnsi="宋体" w:cs="@楷体_GB2312"/>
          <w:bCs/>
          <w:color w:val="000000"/>
          <w:sz w:val="24"/>
        </w:rPr>
        <w:t>，属于</w:t>
      </w:r>
      <w:r>
        <w:rPr>
          <w:rFonts w:hint="eastAsia" w:ascii="宋体" w:hAnsi="宋体" w:cs="@楷体_GB2312"/>
          <w:bCs/>
          <w:color w:val="000000"/>
          <w:sz w:val="24"/>
          <w:u w:val="single"/>
        </w:rPr>
        <w:t>（采购文件中明确的所属行业）行业</w:t>
      </w:r>
      <w:r>
        <w:rPr>
          <w:rFonts w:hint="eastAsia" w:ascii="宋体" w:hAnsi="宋体" w:cs="@楷体_GB2312"/>
          <w:bCs/>
          <w:color w:val="000000"/>
          <w:sz w:val="24"/>
        </w:rPr>
        <w:t>；承接企业为</w:t>
      </w:r>
      <w:r>
        <w:rPr>
          <w:rFonts w:hint="eastAsia" w:ascii="宋体" w:hAnsi="宋体" w:cs="@楷体_GB2312"/>
          <w:bCs/>
          <w:color w:val="000000"/>
          <w:sz w:val="24"/>
          <w:u w:val="single"/>
        </w:rPr>
        <w:t>（企业名称）</w:t>
      </w:r>
      <w:r>
        <w:rPr>
          <w:rFonts w:hint="eastAsia" w:ascii="宋体" w:hAnsi="宋体" w:cs="@楷体_GB2312"/>
          <w:bCs/>
          <w:color w:val="000000"/>
          <w:sz w:val="24"/>
        </w:rPr>
        <w:t>，从业人员</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rPr>
        <w:t>人，营业收入为</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rPr>
        <w:t>万元，资产总额为</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rPr>
        <w:t>万元</w:t>
      </w:r>
      <w:r>
        <w:rPr>
          <w:rFonts w:hint="eastAsia" w:ascii="宋体" w:hAnsi="宋体" w:cs="@楷体_GB2312"/>
          <w:b/>
          <w:color w:val="000000"/>
          <w:sz w:val="24"/>
          <w:vertAlign w:val="superscript"/>
        </w:rPr>
        <w:t>1</w:t>
      </w:r>
      <w:r>
        <w:rPr>
          <w:rFonts w:hint="eastAsia" w:ascii="宋体" w:hAnsi="宋体" w:cs="@楷体_GB2312"/>
          <w:bCs/>
          <w:color w:val="000000"/>
          <w:sz w:val="24"/>
        </w:rPr>
        <w:t>，属于</w:t>
      </w:r>
      <w:r>
        <w:rPr>
          <w:rFonts w:hint="eastAsia" w:ascii="宋体" w:hAnsi="宋体" w:cs="@楷体_GB2312"/>
          <w:bCs/>
          <w:color w:val="000000"/>
          <w:sz w:val="24"/>
          <w:u w:val="single"/>
        </w:rPr>
        <w:t>（中型企业、小型企业、微型企业）</w:t>
      </w:r>
      <w:r>
        <w:rPr>
          <w:rFonts w:hint="eastAsia" w:ascii="宋体" w:hAnsi="宋体" w:cs="@楷体_GB2312"/>
          <w:bCs/>
          <w:color w:val="000000"/>
          <w:sz w:val="24"/>
        </w:rPr>
        <w:t>；</w:t>
      </w:r>
    </w:p>
    <w:p w14:paraId="5618C42C">
      <w:pPr>
        <w:numPr>
          <w:ilvl w:val="3"/>
          <w:numId w:val="29"/>
        </w:numPr>
        <w:spacing w:line="580" w:lineRule="exact"/>
        <w:ind w:left="0" w:firstLine="432"/>
        <w:rPr>
          <w:rFonts w:hint="eastAsia" w:ascii="宋体" w:hAnsi="宋体" w:cs="@楷体_GB2312"/>
          <w:bCs/>
          <w:color w:val="000000"/>
          <w:sz w:val="24"/>
        </w:rPr>
      </w:pPr>
      <w:r>
        <w:rPr>
          <w:rFonts w:hint="eastAsia" w:ascii="宋体" w:hAnsi="宋体" w:cs="@楷体_GB2312"/>
          <w:bCs/>
          <w:color w:val="000000"/>
          <w:sz w:val="24"/>
          <w:u w:val="single"/>
        </w:rPr>
        <w:t>（标的名称）</w:t>
      </w:r>
      <w:r>
        <w:rPr>
          <w:rFonts w:hint="eastAsia" w:ascii="宋体" w:hAnsi="宋体" w:cs="@楷体_GB2312"/>
          <w:bCs/>
          <w:color w:val="000000"/>
          <w:sz w:val="24"/>
        </w:rPr>
        <w:t>，属于</w:t>
      </w:r>
      <w:r>
        <w:rPr>
          <w:rFonts w:hint="eastAsia" w:ascii="宋体" w:hAnsi="宋体" w:cs="@楷体_GB2312"/>
          <w:bCs/>
          <w:color w:val="000000"/>
          <w:sz w:val="24"/>
          <w:u w:val="single"/>
        </w:rPr>
        <w:t>（采购文件中明确的所属行业）行业</w:t>
      </w:r>
      <w:r>
        <w:rPr>
          <w:rFonts w:hint="eastAsia" w:ascii="宋体" w:hAnsi="宋体" w:cs="@楷体_GB2312"/>
          <w:bCs/>
          <w:color w:val="000000"/>
          <w:sz w:val="24"/>
        </w:rPr>
        <w:t>；承接企业为</w:t>
      </w:r>
      <w:r>
        <w:rPr>
          <w:rFonts w:hint="eastAsia" w:ascii="宋体" w:hAnsi="宋体" w:cs="@楷体_GB2312"/>
          <w:bCs/>
          <w:color w:val="000000"/>
          <w:sz w:val="24"/>
          <w:u w:val="single"/>
        </w:rPr>
        <w:t>（企业名称）</w:t>
      </w:r>
      <w:r>
        <w:rPr>
          <w:rFonts w:hint="eastAsia" w:ascii="宋体" w:hAnsi="宋体" w:cs="@楷体_GB2312"/>
          <w:bCs/>
          <w:color w:val="000000"/>
          <w:sz w:val="24"/>
        </w:rPr>
        <w:t>，从业人员</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rPr>
        <w:t>人，营业收入为</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rPr>
        <w:t>万元，资产总额为</w:t>
      </w:r>
      <w:r>
        <w:rPr>
          <w:rFonts w:hint="eastAsia" w:ascii="宋体" w:hAnsi="宋体" w:cs="@楷体_GB2312"/>
          <w:bCs/>
          <w:color w:val="000000"/>
          <w:sz w:val="24"/>
          <w:u w:val="single"/>
        </w:rPr>
        <w:t xml:space="preserve"> </w:t>
      </w:r>
      <w:r>
        <w:rPr>
          <w:rFonts w:ascii="宋体" w:hAnsi="宋体" w:cs="@楷体_GB2312"/>
          <w:bCs/>
          <w:color w:val="000000"/>
          <w:sz w:val="24"/>
          <w:u w:val="single"/>
        </w:rPr>
        <w:t xml:space="preserve">   </w:t>
      </w:r>
      <w:r>
        <w:rPr>
          <w:rFonts w:hint="eastAsia" w:ascii="宋体" w:hAnsi="宋体" w:cs="@楷体_GB2312"/>
          <w:bCs/>
          <w:color w:val="000000"/>
          <w:sz w:val="24"/>
        </w:rPr>
        <w:t>万元，属于</w:t>
      </w:r>
      <w:r>
        <w:rPr>
          <w:rFonts w:hint="eastAsia" w:ascii="宋体" w:hAnsi="宋体" w:cs="@楷体_GB2312"/>
          <w:bCs/>
          <w:color w:val="000000"/>
          <w:sz w:val="24"/>
          <w:u w:val="single"/>
        </w:rPr>
        <w:t>（中型企业、小型企业、微型企业）</w:t>
      </w:r>
      <w:r>
        <w:rPr>
          <w:rFonts w:hint="eastAsia" w:ascii="宋体" w:hAnsi="宋体" w:cs="@楷体_GB2312"/>
          <w:bCs/>
          <w:color w:val="000000"/>
          <w:sz w:val="24"/>
        </w:rPr>
        <w:t>；</w:t>
      </w:r>
    </w:p>
    <w:p w14:paraId="0F2ABC74">
      <w:pPr>
        <w:spacing w:line="580" w:lineRule="exact"/>
        <w:ind w:firstLine="567"/>
        <w:rPr>
          <w:rFonts w:hint="eastAsia" w:ascii="宋体" w:hAnsi="宋体" w:cs="@楷体_GB2312"/>
          <w:bCs/>
          <w:color w:val="000000"/>
          <w:sz w:val="24"/>
        </w:rPr>
      </w:pPr>
      <w:r>
        <w:rPr>
          <w:rFonts w:hint="eastAsia" w:ascii="宋体" w:hAnsi="宋体" w:cs="@楷体_GB2312"/>
          <w:bCs/>
          <w:color w:val="000000"/>
          <w:sz w:val="24"/>
        </w:rPr>
        <w:t>……</w:t>
      </w:r>
    </w:p>
    <w:p w14:paraId="758C7A44">
      <w:pPr>
        <w:spacing w:line="580" w:lineRule="exact"/>
        <w:ind w:firstLine="567"/>
        <w:rPr>
          <w:rFonts w:hint="eastAsia" w:ascii="宋体" w:hAnsi="宋体" w:cs="@楷体_GB2312"/>
          <w:bCs/>
          <w:color w:val="000000"/>
          <w:sz w:val="24"/>
        </w:rPr>
      </w:pPr>
      <w:r>
        <w:rPr>
          <w:rFonts w:hint="eastAsia" w:ascii="宋体" w:hAnsi="宋体" w:cs="@楷体_GB2312"/>
          <w:bCs/>
          <w:color w:val="000000"/>
          <w:sz w:val="24"/>
        </w:rPr>
        <w:t>以上企业，不属于大企业的分支机构，不存在控股股东为大企业的情形，也不存在与大企业的负责人为同一人的情形。</w:t>
      </w:r>
    </w:p>
    <w:p w14:paraId="293B7186">
      <w:pPr>
        <w:spacing w:line="580" w:lineRule="exact"/>
        <w:ind w:firstLine="567"/>
        <w:rPr>
          <w:rFonts w:hint="eastAsia" w:ascii="宋体" w:hAnsi="宋体" w:cs="@楷体_GB2312"/>
          <w:bCs/>
          <w:color w:val="000000"/>
          <w:sz w:val="24"/>
        </w:rPr>
      </w:pPr>
      <w:r>
        <w:rPr>
          <w:rFonts w:hint="eastAsia" w:ascii="宋体" w:hAnsi="宋体" w:cs="@楷体_GB2312"/>
          <w:bCs/>
          <w:color w:val="000000"/>
          <w:sz w:val="24"/>
        </w:rPr>
        <w:t>本企业对上述声明内容的真实性负责，如有虚假，将依法承担相应责任。</w:t>
      </w:r>
    </w:p>
    <w:p w14:paraId="687EEE08">
      <w:pPr>
        <w:spacing w:line="360" w:lineRule="auto"/>
        <w:ind w:firstLine="194"/>
        <w:rPr>
          <w:rFonts w:hint="eastAsia" w:ascii="宋体" w:hAnsi="宋体" w:cs="@楷体_GB2312"/>
          <w:bCs/>
          <w:color w:val="000000"/>
          <w:sz w:val="24"/>
        </w:rPr>
      </w:pPr>
    </w:p>
    <w:p w14:paraId="687E8644">
      <w:pPr>
        <w:spacing w:line="360" w:lineRule="auto"/>
        <w:ind w:firstLine="194"/>
        <w:rPr>
          <w:rFonts w:hint="eastAsia" w:ascii="宋体" w:hAnsi="宋体" w:cs="@楷体_GB2312"/>
          <w:bCs/>
          <w:color w:val="000000"/>
          <w:sz w:val="24"/>
        </w:rPr>
      </w:pPr>
    </w:p>
    <w:p w14:paraId="58F1C4FB">
      <w:pPr>
        <w:spacing w:line="360" w:lineRule="auto"/>
        <w:ind w:right="960" w:firstLine="194"/>
        <w:jc w:val="center"/>
        <w:rPr>
          <w:rFonts w:hint="eastAsia" w:ascii="宋体" w:hAnsi="宋体" w:cs="@楷体_GB2312"/>
          <w:bCs/>
          <w:color w:val="000000"/>
          <w:sz w:val="24"/>
        </w:rPr>
      </w:pPr>
      <w:r>
        <w:rPr>
          <w:rFonts w:hint="eastAsia" w:ascii="宋体" w:hAnsi="宋体" w:cs="@楷体_GB2312"/>
          <w:bCs/>
          <w:color w:val="000000"/>
          <w:sz w:val="24"/>
        </w:rPr>
        <w:t xml:space="preserve"> </w:t>
      </w:r>
      <w:r>
        <w:rPr>
          <w:rFonts w:ascii="宋体" w:hAnsi="宋体" w:cs="@楷体_GB2312"/>
          <w:bCs/>
          <w:color w:val="000000"/>
          <w:sz w:val="24"/>
        </w:rPr>
        <w:t xml:space="preserve">           </w:t>
      </w:r>
      <w:r>
        <w:rPr>
          <w:rFonts w:hint="eastAsia" w:ascii="宋体" w:hAnsi="宋体" w:cs="@楷体_GB2312"/>
          <w:bCs/>
          <w:color w:val="000000"/>
          <w:sz w:val="24"/>
        </w:rPr>
        <w:t>企业名称（盖章）：</w:t>
      </w:r>
    </w:p>
    <w:p w14:paraId="4E1EA8B3">
      <w:pPr>
        <w:spacing w:line="360" w:lineRule="auto"/>
        <w:ind w:right="960" w:firstLine="5280"/>
        <w:rPr>
          <w:rFonts w:hint="eastAsia" w:ascii="宋体" w:hAnsi="宋体" w:cs="@楷体_GB2312"/>
          <w:bCs/>
          <w:color w:val="000000"/>
          <w:sz w:val="24"/>
        </w:rPr>
      </w:pPr>
      <w:r>
        <w:rPr>
          <w:rFonts w:hint="eastAsia" w:ascii="宋体" w:hAnsi="宋体" w:cs="@楷体_GB2312"/>
          <w:bCs/>
          <w:color w:val="000000"/>
          <w:sz w:val="24"/>
        </w:rPr>
        <w:t>日期：</w:t>
      </w:r>
    </w:p>
    <w:p w14:paraId="093ABADD">
      <w:pPr>
        <w:spacing w:line="480" w:lineRule="auto"/>
        <w:ind w:firstLine="194"/>
        <w:rPr>
          <w:rFonts w:hint="eastAsia" w:ascii="宋体" w:hAnsi="宋体" w:cs="@楷体_GB2312"/>
          <w:bCs/>
          <w:color w:val="000000"/>
          <w:sz w:val="24"/>
        </w:rPr>
      </w:pPr>
    </w:p>
    <w:p w14:paraId="2D1F6FFA">
      <w:pPr>
        <w:ind w:firstLine="145"/>
        <w:rPr>
          <w:rFonts w:hint="eastAsia" w:ascii="宋体" w:hAnsi="宋体" w:cs="@楷体_GB2312"/>
          <w:bCs/>
          <w:color w:val="000000"/>
          <w:sz w:val="18"/>
          <w:szCs w:val="18"/>
        </w:rPr>
      </w:pPr>
      <w:r>
        <w:rPr>
          <w:rFonts w:ascii="宋体" w:hAnsi="宋体" w:cs="@楷体_GB2312"/>
          <w:bCs/>
          <w:color w:val="000000"/>
          <w:sz w:val="18"/>
          <w:szCs w:val="18"/>
        </w:rPr>
        <w:t>1.从业人员、营业收入、资产总额填报上一年度数据，无上一年度数据的新成立企业可不填报。</w:t>
      </w:r>
    </w:p>
    <w:p w14:paraId="2A178C6F">
      <w:pPr>
        <w:ind w:firstLine="145"/>
        <w:rPr>
          <w:rFonts w:hint="eastAsia" w:ascii="宋体" w:hAnsi="宋体" w:cs="@楷体_GB2312"/>
          <w:bCs/>
          <w:color w:val="000000"/>
          <w:sz w:val="18"/>
          <w:szCs w:val="18"/>
        </w:rPr>
      </w:pPr>
      <w:r>
        <w:rPr>
          <w:rFonts w:ascii="宋体" w:hAnsi="宋体" w:cs="@楷体_GB2312"/>
          <w:bCs/>
          <w:color w:val="000000"/>
          <w:sz w:val="18"/>
          <w:szCs w:val="18"/>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64734428">
      <w:pPr>
        <w:rPr>
          <w:color w:val="000000"/>
        </w:rPr>
      </w:pPr>
      <w:r>
        <w:rPr>
          <w:rFonts w:hint="eastAsia" w:ascii="宋体" w:hAnsi="宋体" w:cs="@楷体_GB2312"/>
          <w:b/>
          <w:color w:val="000000"/>
          <w:sz w:val="18"/>
          <w:szCs w:val="18"/>
        </w:rPr>
        <w:br w:type="page" w:clear="all"/>
      </w:r>
    </w:p>
    <w:p w14:paraId="350A9776">
      <w:pPr>
        <w:spacing w:line="360" w:lineRule="auto"/>
        <w:ind w:firstLine="238"/>
        <w:outlineLvl w:val="1"/>
        <w:rPr>
          <w:rFonts w:hint="eastAsia" w:ascii="宋体" w:hAnsi="宋体"/>
          <w:b/>
          <w:color w:val="000000"/>
          <w:sz w:val="24"/>
        </w:rPr>
      </w:pPr>
      <w:bookmarkStart w:id="102" w:name="_Toc26141"/>
      <w:r>
        <w:rPr>
          <w:rFonts w:hint="eastAsia" w:ascii="宋体" w:hAnsi="宋体"/>
          <w:b/>
          <w:color w:val="000000"/>
          <w:sz w:val="24"/>
        </w:rPr>
        <w:t>（七）残疾人福利性单位声明函（格式）：</w:t>
      </w:r>
      <w:bookmarkEnd w:id="102"/>
    </w:p>
    <w:p w14:paraId="7261570A">
      <w:pPr>
        <w:jc w:val="center"/>
        <w:rPr>
          <w:rFonts w:ascii="黑体"/>
          <w:b/>
          <w:color w:val="000000"/>
          <w:sz w:val="32"/>
          <w:szCs w:val="32"/>
        </w:rPr>
      </w:pPr>
    </w:p>
    <w:p w14:paraId="1B551E49">
      <w:pPr>
        <w:jc w:val="center"/>
        <w:rPr>
          <w:rFonts w:ascii="黑体"/>
          <w:b/>
          <w:color w:val="000000"/>
          <w:sz w:val="36"/>
          <w:szCs w:val="32"/>
        </w:rPr>
      </w:pPr>
      <w:r>
        <w:rPr>
          <w:rFonts w:hint="eastAsia" w:ascii="黑体" w:eastAsia="黑体"/>
          <w:b/>
          <w:color w:val="000000"/>
          <w:sz w:val="28"/>
          <w:szCs w:val="30"/>
        </w:rPr>
        <w:t>残疾人福利性单位声明函</w:t>
      </w:r>
    </w:p>
    <w:p w14:paraId="2B778F8B">
      <w:pPr>
        <w:spacing w:line="580" w:lineRule="exact"/>
        <w:ind w:firstLine="480"/>
        <w:rPr>
          <w:rFonts w:hint="eastAsia" w:ascii="宋体" w:hAnsi="宋体"/>
          <w:bCs/>
          <w:color w:val="000000"/>
          <w:sz w:val="24"/>
        </w:rPr>
      </w:pPr>
      <w:r>
        <w:rPr>
          <w:rFonts w:hint="eastAsia" w:ascii="宋体" w:hAnsi="宋体"/>
          <w:bCs/>
          <w:color w:val="000000"/>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4CA83BE">
      <w:pPr>
        <w:spacing w:line="580" w:lineRule="exact"/>
        <w:ind w:firstLine="480"/>
        <w:rPr>
          <w:rFonts w:hint="eastAsia" w:ascii="宋体" w:hAnsi="宋体"/>
          <w:bCs/>
          <w:color w:val="000000"/>
          <w:sz w:val="24"/>
        </w:rPr>
      </w:pPr>
      <w:r>
        <w:rPr>
          <w:rFonts w:hint="eastAsia" w:ascii="宋体" w:hAnsi="宋体"/>
          <w:bCs/>
          <w:color w:val="000000"/>
          <w:sz w:val="24"/>
        </w:rPr>
        <w:t>本单位对上述声明的真实性负责。如有虚假，将依法承担相应责任。</w:t>
      </w:r>
    </w:p>
    <w:p w14:paraId="082CC500">
      <w:pPr>
        <w:spacing w:line="580" w:lineRule="exact"/>
        <w:ind w:firstLine="480"/>
        <w:rPr>
          <w:rFonts w:hint="eastAsia" w:ascii="宋体" w:hAnsi="宋体"/>
          <w:bCs/>
          <w:color w:val="000000"/>
          <w:sz w:val="24"/>
        </w:rPr>
      </w:pPr>
    </w:p>
    <w:p w14:paraId="388E5496">
      <w:pPr>
        <w:spacing w:line="580" w:lineRule="exact"/>
        <w:ind w:firstLine="480"/>
        <w:rPr>
          <w:rFonts w:hint="eastAsia" w:ascii="宋体" w:hAnsi="宋体"/>
          <w:bCs/>
          <w:color w:val="000000"/>
          <w:sz w:val="24"/>
        </w:rPr>
      </w:pPr>
    </w:p>
    <w:p w14:paraId="474FD230">
      <w:pPr>
        <w:spacing w:line="580" w:lineRule="exact"/>
        <w:ind w:firstLine="480"/>
        <w:jc w:val="right"/>
        <w:rPr>
          <w:rFonts w:hint="eastAsia" w:ascii="宋体" w:hAnsi="宋体"/>
          <w:bCs/>
          <w:color w:val="000000"/>
          <w:sz w:val="24"/>
        </w:rPr>
      </w:pPr>
      <w:r>
        <w:rPr>
          <w:rFonts w:hint="eastAsia" w:ascii="宋体" w:hAnsi="宋体"/>
          <w:bCs/>
          <w:color w:val="000000"/>
          <w:sz w:val="24"/>
        </w:rPr>
        <w:t xml:space="preserve">单位名称（盖章）： </w:t>
      </w:r>
      <w:r>
        <w:rPr>
          <w:rFonts w:ascii="宋体" w:hAnsi="宋体"/>
          <w:bCs/>
          <w:color w:val="000000"/>
          <w:sz w:val="24"/>
        </w:rPr>
        <w:t xml:space="preserve">        </w:t>
      </w:r>
    </w:p>
    <w:p w14:paraId="5C3F5127">
      <w:pPr>
        <w:spacing w:line="580" w:lineRule="exact"/>
        <w:ind w:firstLine="480"/>
        <w:jc w:val="right"/>
        <w:rPr>
          <w:rFonts w:hint="eastAsia" w:ascii="宋体" w:hAnsi="宋体"/>
          <w:bCs/>
          <w:color w:val="000000"/>
          <w:sz w:val="24"/>
        </w:rPr>
      </w:pPr>
      <w:r>
        <w:rPr>
          <w:rFonts w:ascii="宋体" w:hAnsi="宋体"/>
          <w:bCs/>
          <w:color w:val="000000"/>
          <w:sz w:val="24"/>
        </w:rPr>
        <w:t xml:space="preserve">  </w:t>
      </w:r>
    </w:p>
    <w:p w14:paraId="04193D95">
      <w:pPr>
        <w:spacing w:line="580" w:lineRule="exact"/>
        <w:ind w:firstLine="480"/>
        <w:jc w:val="right"/>
        <w:rPr>
          <w:rFonts w:hint="eastAsia" w:ascii="宋体" w:hAnsi="宋体"/>
          <w:bCs/>
          <w:color w:val="000000"/>
          <w:sz w:val="24"/>
        </w:rPr>
      </w:pPr>
      <w:r>
        <w:rPr>
          <w:rFonts w:hint="eastAsia" w:ascii="宋体" w:hAnsi="宋体"/>
          <w:bCs/>
          <w:color w:val="000000"/>
          <w:sz w:val="24"/>
        </w:rPr>
        <w:t xml:space="preserve">日  期： </w:t>
      </w:r>
      <w:r>
        <w:rPr>
          <w:rFonts w:ascii="宋体" w:hAnsi="宋体"/>
          <w:bCs/>
          <w:color w:val="000000"/>
          <w:sz w:val="24"/>
        </w:rPr>
        <w:t xml:space="preserve"> </w:t>
      </w:r>
    </w:p>
    <w:p w14:paraId="575C2CA2">
      <w:pPr>
        <w:jc w:val="left"/>
        <w:outlineLvl w:val="0"/>
        <w:rPr>
          <w:rFonts w:ascii="黑体" w:eastAsia="黑体"/>
          <w:b/>
          <w:color w:val="000000"/>
          <w:sz w:val="24"/>
          <w:szCs w:val="30"/>
        </w:rPr>
        <w:sectPr>
          <w:footerReference r:id="rId3" w:type="default"/>
          <w:pgSz w:w="11906" w:h="16838"/>
          <w:pgMar w:top="1440" w:right="1080" w:bottom="1440" w:left="1080" w:header="850" w:footer="992" w:gutter="0"/>
          <w:cols w:space="1701" w:num="1"/>
          <w:docGrid w:linePitch="360" w:charSpace="0"/>
        </w:sectPr>
      </w:pPr>
      <w:bookmarkStart w:id="103" w:name="_Toc2117"/>
      <w:bookmarkStart w:id="104" w:name="_Toc11651"/>
    </w:p>
    <w:bookmarkEnd w:id="103"/>
    <w:p w14:paraId="062922D7">
      <w:pPr>
        <w:rPr>
          <w:rFonts w:hint="eastAsia" w:ascii="宋体" w:hAnsi="宋体" w:cs="宋体"/>
          <w:color w:val="000000"/>
          <w:spacing w:val="10"/>
          <w:sz w:val="23"/>
          <w:szCs w:val="23"/>
        </w:rPr>
      </w:pPr>
    </w:p>
    <w:p w14:paraId="732A395D">
      <w:pPr>
        <w:jc w:val="left"/>
        <w:outlineLvl w:val="0"/>
        <w:rPr>
          <w:rFonts w:ascii="黑体" w:eastAsia="黑体"/>
          <w:b/>
          <w:color w:val="000000"/>
          <w:sz w:val="24"/>
          <w:szCs w:val="30"/>
        </w:rPr>
        <w:sectPr>
          <w:type w:val="continuous"/>
          <w:pgSz w:w="11906" w:h="16838"/>
          <w:pgMar w:top="1440" w:right="1230" w:bottom="1440" w:left="1383" w:header="850" w:footer="992" w:gutter="0"/>
          <w:cols w:space="1701" w:num="1"/>
          <w:docGrid w:linePitch="360" w:charSpace="0"/>
        </w:sectPr>
      </w:pPr>
      <w:bookmarkStart w:id="105" w:name="_Toc17640"/>
    </w:p>
    <w:bookmarkEnd w:id="105"/>
    <w:p w14:paraId="35E7ABE2">
      <w:pPr>
        <w:spacing w:line="360" w:lineRule="auto"/>
        <w:ind w:firstLine="238"/>
        <w:outlineLvl w:val="1"/>
        <w:rPr>
          <w:rFonts w:hint="eastAsia" w:ascii="宋体" w:hAnsi="宋体"/>
          <w:b/>
          <w:color w:val="000000"/>
          <w:sz w:val="24"/>
        </w:rPr>
      </w:pPr>
      <w:bookmarkStart w:id="106" w:name="_Toc8644"/>
      <w:r>
        <w:rPr>
          <w:rFonts w:hint="eastAsia" w:ascii="宋体" w:hAnsi="宋体"/>
          <w:b/>
          <w:color w:val="000000"/>
          <w:sz w:val="24"/>
        </w:rPr>
        <w:t>（八）项目管理机构配备情况表（格式）：</w:t>
      </w:r>
    </w:p>
    <w:p w14:paraId="13B9C3C3">
      <w:pPr>
        <w:spacing w:line="440" w:lineRule="exact"/>
        <w:jc w:val="center"/>
        <w:rPr>
          <w:rFonts w:ascii="黑体" w:eastAsia="黑体"/>
          <w:bCs/>
          <w:kern w:val="2"/>
          <w:sz w:val="28"/>
          <w:szCs w:val="28"/>
        </w:rPr>
      </w:pPr>
    </w:p>
    <w:p w14:paraId="5897CE54">
      <w:pPr>
        <w:spacing w:line="360" w:lineRule="auto"/>
        <w:jc w:val="center"/>
        <w:rPr>
          <w:rFonts w:hint="eastAsia" w:ascii="宋体" w:hAnsi="宋体"/>
          <w:kern w:val="2"/>
          <w:sz w:val="24"/>
        </w:rPr>
      </w:pPr>
      <w:r>
        <w:rPr>
          <w:rFonts w:hint="eastAsia" w:ascii="宋体" w:hAnsi="宋体"/>
          <w:b/>
          <w:bCs/>
          <w:kern w:val="2"/>
          <w:sz w:val="32"/>
        </w:rPr>
        <w:t>项目管理机构配备情况表</w:t>
      </w:r>
    </w:p>
    <w:p w14:paraId="52D35916">
      <w:pPr>
        <w:spacing w:line="360" w:lineRule="auto"/>
        <w:jc w:val="right"/>
        <w:rPr>
          <w:rFonts w:hint="eastAsia" w:ascii="宋体" w:hAnsi="宋体"/>
          <w:kern w:val="2"/>
        </w:rPr>
      </w:pPr>
    </w:p>
    <w:p w14:paraId="110D8267">
      <w:pPr>
        <w:spacing w:after="120" w:line="360" w:lineRule="auto"/>
        <w:rPr>
          <w:rFonts w:hint="eastAsia" w:ascii="宋体" w:hAnsi="宋体"/>
          <w:kern w:val="2"/>
          <w:sz w:val="24"/>
        </w:rPr>
      </w:pPr>
      <w:r>
        <w:rPr>
          <w:rFonts w:hint="eastAsia" w:ascii="宋体" w:hAnsi="宋体"/>
          <w:kern w:val="2"/>
          <w:sz w:val="24"/>
          <w:u w:val="single"/>
        </w:rPr>
        <w:t xml:space="preserve">                     </w:t>
      </w:r>
      <w:r>
        <w:rPr>
          <w:rFonts w:hint="eastAsia" w:ascii="宋体" w:hAnsi="宋体"/>
          <w:kern w:val="2"/>
          <w:sz w:val="24"/>
        </w:rPr>
        <w:t>项目</w:t>
      </w:r>
      <w:r>
        <w:rPr>
          <w:rFonts w:hint="eastAsia" w:ascii="宋体" w:hAnsi="宋体"/>
          <w:kern w:val="2"/>
          <w:sz w:val="24"/>
        </w:rPr>
        <w:tab/>
      </w:r>
      <w:r>
        <w:rPr>
          <w:rFonts w:hint="eastAsia" w:ascii="宋体" w:hAnsi="宋体"/>
          <w:kern w:val="2"/>
          <w:sz w:val="24"/>
        </w:rPr>
        <w:tab/>
      </w:r>
      <w:r>
        <w:rPr>
          <w:rFonts w:hint="eastAsia" w:ascii="宋体" w:hAnsi="宋体"/>
          <w:kern w:val="2"/>
          <w:sz w:val="24"/>
        </w:rPr>
        <w:tab/>
      </w:r>
      <w:r>
        <w:rPr>
          <w:rFonts w:hint="eastAsia" w:ascii="宋体" w:hAnsi="宋体"/>
          <w:kern w:val="2"/>
          <w:sz w:val="24"/>
        </w:rPr>
        <w:tab/>
      </w:r>
      <w:r>
        <w:rPr>
          <w:rFonts w:hint="eastAsia" w:ascii="宋体" w:hAnsi="宋体"/>
          <w:kern w:val="2"/>
          <w:sz w:val="24"/>
        </w:rPr>
        <w:tab/>
      </w:r>
      <w:r>
        <w:rPr>
          <w:rFonts w:hint="eastAsia" w:ascii="宋体" w:hAnsi="宋体"/>
          <w:kern w:val="2"/>
          <w:sz w:val="24"/>
        </w:rPr>
        <w:t xml:space="preserve">                           </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686"/>
        <w:gridCol w:w="686"/>
        <w:gridCol w:w="1207"/>
        <w:gridCol w:w="808"/>
        <w:gridCol w:w="738"/>
        <w:gridCol w:w="773"/>
        <w:gridCol w:w="735"/>
        <w:gridCol w:w="820"/>
        <w:gridCol w:w="1065"/>
        <w:gridCol w:w="1245"/>
      </w:tblGrid>
      <w:tr w14:paraId="10EE8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trPr>
        <w:tc>
          <w:tcPr>
            <w:tcW w:w="690" w:type="dxa"/>
            <w:vMerge w:val="restart"/>
            <w:vAlign w:val="center"/>
          </w:tcPr>
          <w:p w14:paraId="4E5061FD">
            <w:pPr>
              <w:spacing w:line="360" w:lineRule="auto"/>
              <w:jc w:val="center"/>
              <w:rPr>
                <w:rFonts w:hint="eastAsia" w:ascii="宋体" w:hAnsi="宋体"/>
                <w:kern w:val="2"/>
                <w:sz w:val="24"/>
              </w:rPr>
            </w:pPr>
            <w:r>
              <w:rPr>
                <w:rFonts w:hint="eastAsia" w:ascii="宋体" w:hAnsi="宋体"/>
                <w:kern w:val="2"/>
                <w:sz w:val="24"/>
              </w:rPr>
              <w:t>职务</w:t>
            </w:r>
          </w:p>
        </w:tc>
        <w:tc>
          <w:tcPr>
            <w:tcW w:w="686" w:type="dxa"/>
            <w:vMerge w:val="restart"/>
            <w:vAlign w:val="center"/>
          </w:tcPr>
          <w:p w14:paraId="7CCC0611">
            <w:pPr>
              <w:spacing w:line="360" w:lineRule="auto"/>
              <w:jc w:val="center"/>
              <w:rPr>
                <w:rFonts w:hint="eastAsia" w:ascii="宋体" w:hAnsi="宋体"/>
                <w:kern w:val="2"/>
                <w:sz w:val="24"/>
              </w:rPr>
            </w:pPr>
            <w:r>
              <w:rPr>
                <w:rFonts w:hint="eastAsia" w:ascii="宋体" w:hAnsi="宋体"/>
                <w:kern w:val="2"/>
                <w:sz w:val="24"/>
              </w:rPr>
              <w:t>姓名</w:t>
            </w:r>
          </w:p>
        </w:tc>
        <w:tc>
          <w:tcPr>
            <w:tcW w:w="686" w:type="dxa"/>
            <w:vMerge w:val="restart"/>
            <w:vAlign w:val="center"/>
          </w:tcPr>
          <w:p w14:paraId="3A11AE3E">
            <w:pPr>
              <w:spacing w:line="360" w:lineRule="auto"/>
              <w:jc w:val="center"/>
              <w:rPr>
                <w:rFonts w:hint="eastAsia" w:ascii="宋体" w:hAnsi="宋体"/>
                <w:kern w:val="2"/>
                <w:sz w:val="24"/>
              </w:rPr>
            </w:pPr>
            <w:r>
              <w:rPr>
                <w:rFonts w:hint="eastAsia" w:ascii="宋体" w:hAnsi="宋体"/>
                <w:kern w:val="2"/>
                <w:sz w:val="24"/>
              </w:rPr>
              <w:t>职称</w:t>
            </w:r>
          </w:p>
        </w:tc>
        <w:tc>
          <w:tcPr>
            <w:tcW w:w="5081" w:type="dxa"/>
            <w:gridSpan w:val="6"/>
            <w:vAlign w:val="center"/>
          </w:tcPr>
          <w:p w14:paraId="535641EF">
            <w:pPr>
              <w:spacing w:line="360" w:lineRule="auto"/>
              <w:jc w:val="center"/>
              <w:rPr>
                <w:rFonts w:hint="eastAsia" w:ascii="宋体" w:hAnsi="宋体"/>
                <w:kern w:val="2"/>
                <w:sz w:val="24"/>
              </w:rPr>
            </w:pPr>
            <w:r>
              <w:rPr>
                <w:rFonts w:hint="eastAsia" w:ascii="宋体" w:hAnsi="宋体"/>
                <w:kern w:val="2"/>
                <w:sz w:val="24"/>
              </w:rPr>
              <w:t>执业或职业资格证明</w:t>
            </w:r>
          </w:p>
        </w:tc>
        <w:tc>
          <w:tcPr>
            <w:tcW w:w="2310" w:type="dxa"/>
            <w:gridSpan w:val="2"/>
            <w:vAlign w:val="center"/>
          </w:tcPr>
          <w:p w14:paraId="2F2C5D9E">
            <w:pPr>
              <w:spacing w:line="360" w:lineRule="auto"/>
              <w:jc w:val="center"/>
              <w:rPr>
                <w:rFonts w:hint="eastAsia" w:ascii="宋体" w:hAnsi="宋体"/>
                <w:kern w:val="2"/>
                <w:sz w:val="24"/>
              </w:rPr>
            </w:pPr>
            <w:r>
              <w:rPr>
                <w:rFonts w:hint="eastAsia" w:ascii="宋体" w:hAnsi="宋体"/>
                <w:kern w:val="2"/>
                <w:sz w:val="24"/>
              </w:rPr>
              <w:t>已承担在建</w:t>
            </w:r>
          </w:p>
          <w:p w14:paraId="54105089">
            <w:pPr>
              <w:spacing w:line="360" w:lineRule="auto"/>
              <w:jc w:val="center"/>
              <w:rPr>
                <w:rFonts w:hint="eastAsia" w:ascii="宋体" w:hAnsi="宋体"/>
                <w:kern w:val="2"/>
                <w:sz w:val="24"/>
              </w:rPr>
            </w:pPr>
            <w:r>
              <w:rPr>
                <w:rFonts w:hint="eastAsia" w:ascii="宋体" w:hAnsi="宋体"/>
                <w:kern w:val="2"/>
                <w:sz w:val="24"/>
              </w:rPr>
              <w:t>工程情况</w:t>
            </w:r>
          </w:p>
        </w:tc>
      </w:tr>
      <w:tr w14:paraId="7E2FA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690" w:type="dxa"/>
            <w:vMerge w:val="continue"/>
          </w:tcPr>
          <w:p w14:paraId="297D3D55">
            <w:pPr>
              <w:spacing w:line="360" w:lineRule="auto"/>
              <w:rPr>
                <w:rFonts w:hint="eastAsia" w:ascii="宋体" w:hAnsi="宋体"/>
                <w:kern w:val="2"/>
                <w:sz w:val="24"/>
              </w:rPr>
            </w:pPr>
          </w:p>
        </w:tc>
        <w:tc>
          <w:tcPr>
            <w:tcW w:w="686" w:type="dxa"/>
            <w:vMerge w:val="continue"/>
          </w:tcPr>
          <w:p w14:paraId="44A6B59A">
            <w:pPr>
              <w:spacing w:line="360" w:lineRule="auto"/>
              <w:rPr>
                <w:rFonts w:hint="eastAsia" w:ascii="宋体" w:hAnsi="宋体"/>
                <w:kern w:val="2"/>
                <w:sz w:val="24"/>
              </w:rPr>
            </w:pPr>
          </w:p>
        </w:tc>
        <w:tc>
          <w:tcPr>
            <w:tcW w:w="686" w:type="dxa"/>
            <w:vMerge w:val="continue"/>
          </w:tcPr>
          <w:p w14:paraId="4A91B8F9">
            <w:pPr>
              <w:spacing w:line="360" w:lineRule="auto"/>
              <w:rPr>
                <w:rFonts w:hint="eastAsia" w:ascii="宋体" w:hAnsi="宋体"/>
                <w:kern w:val="2"/>
                <w:sz w:val="24"/>
              </w:rPr>
            </w:pPr>
          </w:p>
        </w:tc>
        <w:tc>
          <w:tcPr>
            <w:tcW w:w="1207" w:type="dxa"/>
            <w:vAlign w:val="center"/>
          </w:tcPr>
          <w:p w14:paraId="5372151A">
            <w:pPr>
              <w:spacing w:line="360" w:lineRule="auto"/>
              <w:jc w:val="center"/>
              <w:rPr>
                <w:rFonts w:hint="eastAsia" w:ascii="宋体" w:hAnsi="宋体"/>
                <w:kern w:val="2"/>
                <w:sz w:val="24"/>
              </w:rPr>
            </w:pPr>
            <w:r>
              <w:rPr>
                <w:rFonts w:hint="eastAsia" w:ascii="宋体" w:hAnsi="宋体"/>
                <w:kern w:val="2"/>
                <w:sz w:val="24"/>
              </w:rPr>
              <w:t>证书名称</w:t>
            </w:r>
          </w:p>
        </w:tc>
        <w:tc>
          <w:tcPr>
            <w:tcW w:w="808" w:type="dxa"/>
            <w:vAlign w:val="center"/>
          </w:tcPr>
          <w:p w14:paraId="5AA06ED2">
            <w:pPr>
              <w:spacing w:line="360" w:lineRule="auto"/>
              <w:jc w:val="center"/>
              <w:rPr>
                <w:rFonts w:hint="eastAsia" w:ascii="宋体" w:hAnsi="宋体"/>
                <w:kern w:val="2"/>
                <w:sz w:val="24"/>
              </w:rPr>
            </w:pPr>
            <w:r>
              <w:rPr>
                <w:rFonts w:hint="eastAsia" w:ascii="宋体" w:hAnsi="宋体"/>
                <w:kern w:val="2"/>
                <w:sz w:val="24"/>
              </w:rPr>
              <w:t>级别</w:t>
            </w:r>
          </w:p>
        </w:tc>
        <w:tc>
          <w:tcPr>
            <w:tcW w:w="738" w:type="dxa"/>
            <w:vAlign w:val="center"/>
          </w:tcPr>
          <w:p w14:paraId="57C8491A">
            <w:pPr>
              <w:spacing w:line="360" w:lineRule="auto"/>
              <w:jc w:val="center"/>
              <w:rPr>
                <w:rFonts w:hint="eastAsia" w:ascii="宋体" w:hAnsi="宋体"/>
                <w:kern w:val="2"/>
                <w:sz w:val="24"/>
              </w:rPr>
            </w:pPr>
            <w:r>
              <w:rPr>
                <w:rFonts w:hint="eastAsia" w:ascii="宋体" w:hAnsi="宋体"/>
                <w:kern w:val="2"/>
                <w:sz w:val="24"/>
              </w:rPr>
              <w:t>证号</w:t>
            </w:r>
          </w:p>
        </w:tc>
        <w:tc>
          <w:tcPr>
            <w:tcW w:w="773" w:type="dxa"/>
            <w:vAlign w:val="center"/>
          </w:tcPr>
          <w:p w14:paraId="39A949FB">
            <w:pPr>
              <w:spacing w:line="360" w:lineRule="auto"/>
              <w:jc w:val="center"/>
              <w:rPr>
                <w:rFonts w:hint="eastAsia" w:ascii="宋体" w:hAnsi="宋体"/>
                <w:kern w:val="2"/>
                <w:sz w:val="24"/>
              </w:rPr>
            </w:pPr>
            <w:r>
              <w:rPr>
                <w:rFonts w:hint="eastAsia" w:ascii="宋体" w:hAnsi="宋体"/>
                <w:kern w:val="2"/>
                <w:sz w:val="24"/>
              </w:rPr>
              <w:t>专业</w:t>
            </w:r>
          </w:p>
        </w:tc>
        <w:tc>
          <w:tcPr>
            <w:tcW w:w="735" w:type="dxa"/>
            <w:vAlign w:val="center"/>
          </w:tcPr>
          <w:p w14:paraId="2E87EC5D">
            <w:pPr>
              <w:spacing w:line="360" w:lineRule="auto"/>
              <w:jc w:val="center"/>
              <w:rPr>
                <w:rFonts w:hint="eastAsia" w:ascii="宋体" w:hAnsi="宋体"/>
                <w:kern w:val="2"/>
                <w:sz w:val="24"/>
              </w:rPr>
            </w:pPr>
            <w:r>
              <w:rPr>
                <w:rFonts w:hint="eastAsia" w:ascii="宋体" w:hAnsi="宋体"/>
                <w:kern w:val="2"/>
                <w:sz w:val="24"/>
              </w:rPr>
              <w:t>身份证号</w:t>
            </w:r>
          </w:p>
        </w:tc>
        <w:tc>
          <w:tcPr>
            <w:tcW w:w="820" w:type="dxa"/>
            <w:vAlign w:val="center"/>
          </w:tcPr>
          <w:p w14:paraId="2F837EE2">
            <w:pPr>
              <w:spacing w:line="360" w:lineRule="auto"/>
              <w:jc w:val="center"/>
              <w:rPr>
                <w:rFonts w:hint="eastAsia" w:ascii="宋体" w:hAnsi="宋体"/>
                <w:kern w:val="2"/>
                <w:sz w:val="24"/>
              </w:rPr>
            </w:pPr>
            <w:r>
              <w:rPr>
                <w:rFonts w:hint="eastAsia" w:ascii="宋体" w:hAnsi="宋体"/>
                <w:kern w:val="2"/>
                <w:sz w:val="24"/>
              </w:rPr>
              <w:t>原服务单位</w:t>
            </w:r>
          </w:p>
        </w:tc>
        <w:tc>
          <w:tcPr>
            <w:tcW w:w="1065" w:type="dxa"/>
            <w:vAlign w:val="center"/>
          </w:tcPr>
          <w:p w14:paraId="62A7686F">
            <w:pPr>
              <w:spacing w:line="360" w:lineRule="auto"/>
              <w:jc w:val="center"/>
              <w:rPr>
                <w:rFonts w:hint="eastAsia" w:ascii="宋体" w:hAnsi="宋体"/>
                <w:kern w:val="2"/>
                <w:sz w:val="24"/>
              </w:rPr>
            </w:pPr>
            <w:r>
              <w:rPr>
                <w:rFonts w:hint="eastAsia" w:ascii="宋体" w:hAnsi="宋体"/>
                <w:kern w:val="2"/>
                <w:sz w:val="24"/>
              </w:rPr>
              <w:t>项目数</w:t>
            </w:r>
          </w:p>
        </w:tc>
        <w:tc>
          <w:tcPr>
            <w:tcW w:w="1245" w:type="dxa"/>
            <w:vAlign w:val="center"/>
          </w:tcPr>
          <w:p w14:paraId="4B5E5D57">
            <w:pPr>
              <w:spacing w:line="360" w:lineRule="auto"/>
              <w:jc w:val="center"/>
              <w:rPr>
                <w:rFonts w:hint="eastAsia" w:ascii="宋体" w:hAnsi="宋体"/>
                <w:kern w:val="2"/>
                <w:sz w:val="24"/>
              </w:rPr>
            </w:pPr>
            <w:r>
              <w:rPr>
                <w:rFonts w:hint="eastAsia" w:ascii="宋体" w:hAnsi="宋体"/>
                <w:kern w:val="2"/>
                <w:sz w:val="24"/>
              </w:rPr>
              <w:t>主要项目名称</w:t>
            </w:r>
          </w:p>
        </w:tc>
      </w:tr>
      <w:tr w14:paraId="32CEA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90" w:type="dxa"/>
          </w:tcPr>
          <w:p w14:paraId="04EC0F1E">
            <w:pPr>
              <w:spacing w:line="360" w:lineRule="auto"/>
              <w:rPr>
                <w:rFonts w:hint="eastAsia" w:ascii="宋体" w:hAnsi="宋体"/>
                <w:kern w:val="2"/>
                <w:sz w:val="24"/>
              </w:rPr>
            </w:pPr>
          </w:p>
        </w:tc>
        <w:tc>
          <w:tcPr>
            <w:tcW w:w="686" w:type="dxa"/>
          </w:tcPr>
          <w:p w14:paraId="6F0CA49F">
            <w:pPr>
              <w:spacing w:line="360" w:lineRule="auto"/>
              <w:rPr>
                <w:rFonts w:hint="eastAsia" w:ascii="宋体" w:hAnsi="宋体"/>
                <w:kern w:val="2"/>
                <w:sz w:val="24"/>
              </w:rPr>
            </w:pPr>
          </w:p>
        </w:tc>
        <w:tc>
          <w:tcPr>
            <w:tcW w:w="686" w:type="dxa"/>
          </w:tcPr>
          <w:p w14:paraId="531466D7">
            <w:pPr>
              <w:spacing w:line="360" w:lineRule="auto"/>
              <w:rPr>
                <w:rFonts w:hint="eastAsia" w:ascii="宋体" w:hAnsi="宋体"/>
                <w:kern w:val="2"/>
                <w:sz w:val="24"/>
              </w:rPr>
            </w:pPr>
          </w:p>
        </w:tc>
        <w:tc>
          <w:tcPr>
            <w:tcW w:w="1207" w:type="dxa"/>
          </w:tcPr>
          <w:p w14:paraId="50BA2257">
            <w:pPr>
              <w:spacing w:line="360" w:lineRule="auto"/>
              <w:rPr>
                <w:rFonts w:hint="eastAsia" w:ascii="宋体" w:hAnsi="宋体"/>
                <w:kern w:val="2"/>
                <w:sz w:val="24"/>
              </w:rPr>
            </w:pPr>
          </w:p>
        </w:tc>
        <w:tc>
          <w:tcPr>
            <w:tcW w:w="808" w:type="dxa"/>
          </w:tcPr>
          <w:p w14:paraId="0FC45473">
            <w:pPr>
              <w:spacing w:line="360" w:lineRule="auto"/>
              <w:rPr>
                <w:rFonts w:hint="eastAsia" w:ascii="宋体" w:hAnsi="宋体"/>
                <w:kern w:val="2"/>
                <w:sz w:val="24"/>
              </w:rPr>
            </w:pPr>
          </w:p>
        </w:tc>
        <w:tc>
          <w:tcPr>
            <w:tcW w:w="738" w:type="dxa"/>
          </w:tcPr>
          <w:p w14:paraId="79E88861">
            <w:pPr>
              <w:spacing w:line="360" w:lineRule="auto"/>
              <w:rPr>
                <w:rFonts w:hint="eastAsia" w:ascii="宋体" w:hAnsi="宋体"/>
                <w:kern w:val="2"/>
                <w:sz w:val="24"/>
              </w:rPr>
            </w:pPr>
          </w:p>
        </w:tc>
        <w:tc>
          <w:tcPr>
            <w:tcW w:w="773" w:type="dxa"/>
          </w:tcPr>
          <w:p w14:paraId="68C4F1D0">
            <w:pPr>
              <w:spacing w:line="360" w:lineRule="auto"/>
              <w:rPr>
                <w:rFonts w:hint="eastAsia" w:ascii="宋体" w:hAnsi="宋体"/>
                <w:kern w:val="2"/>
                <w:sz w:val="24"/>
              </w:rPr>
            </w:pPr>
          </w:p>
        </w:tc>
        <w:tc>
          <w:tcPr>
            <w:tcW w:w="735" w:type="dxa"/>
          </w:tcPr>
          <w:p w14:paraId="667DAD13">
            <w:pPr>
              <w:spacing w:line="360" w:lineRule="auto"/>
              <w:rPr>
                <w:rFonts w:hint="eastAsia" w:ascii="宋体" w:hAnsi="宋体"/>
                <w:kern w:val="2"/>
                <w:sz w:val="24"/>
              </w:rPr>
            </w:pPr>
          </w:p>
        </w:tc>
        <w:tc>
          <w:tcPr>
            <w:tcW w:w="820" w:type="dxa"/>
          </w:tcPr>
          <w:p w14:paraId="7E659D0C">
            <w:pPr>
              <w:spacing w:line="360" w:lineRule="auto"/>
              <w:rPr>
                <w:rFonts w:hint="eastAsia" w:ascii="宋体" w:hAnsi="宋体"/>
                <w:kern w:val="2"/>
                <w:sz w:val="24"/>
              </w:rPr>
            </w:pPr>
          </w:p>
        </w:tc>
        <w:tc>
          <w:tcPr>
            <w:tcW w:w="1065" w:type="dxa"/>
          </w:tcPr>
          <w:p w14:paraId="1B46CBD3">
            <w:pPr>
              <w:spacing w:line="360" w:lineRule="auto"/>
              <w:rPr>
                <w:rFonts w:hint="eastAsia" w:ascii="宋体" w:hAnsi="宋体"/>
                <w:kern w:val="2"/>
                <w:sz w:val="24"/>
              </w:rPr>
            </w:pPr>
          </w:p>
        </w:tc>
        <w:tc>
          <w:tcPr>
            <w:tcW w:w="1245" w:type="dxa"/>
          </w:tcPr>
          <w:p w14:paraId="060617E0">
            <w:pPr>
              <w:spacing w:line="360" w:lineRule="auto"/>
              <w:rPr>
                <w:rFonts w:hint="eastAsia" w:ascii="宋体" w:hAnsi="宋体"/>
                <w:kern w:val="2"/>
                <w:sz w:val="24"/>
              </w:rPr>
            </w:pPr>
          </w:p>
        </w:tc>
      </w:tr>
      <w:tr w14:paraId="7841C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90" w:type="dxa"/>
          </w:tcPr>
          <w:p w14:paraId="3C9D96F2">
            <w:pPr>
              <w:spacing w:line="360" w:lineRule="auto"/>
              <w:rPr>
                <w:rFonts w:hint="eastAsia" w:ascii="宋体" w:hAnsi="宋体"/>
                <w:kern w:val="2"/>
                <w:sz w:val="24"/>
              </w:rPr>
            </w:pPr>
          </w:p>
        </w:tc>
        <w:tc>
          <w:tcPr>
            <w:tcW w:w="686" w:type="dxa"/>
          </w:tcPr>
          <w:p w14:paraId="04B48B7F">
            <w:pPr>
              <w:spacing w:line="360" w:lineRule="auto"/>
              <w:rPr>
                <w:rFonts w:hint="eastAsia" w:ascii="宋体" w:hAnsi="宋体"/>
                <w:kern w:val="2"/>
                <w:sz w:val="24"/>
              </w:rPr>
            </w:pPr>
          </w:p>
        </w:tc>
        <w:tc>
          <w:tcPr>
            <w:tcW w:w="686" w:type="dxa"/>
          </w:tcPr>
          <w:p w14:paraId="1D5848DA">
            <w:pPr>
              <w:spacing w:line="360" w:lineRule="auto"/>
              <w:rPr>
                <w:rFonts w:hint="eastAsia" w:ascii="宋体" w:hAnsi="宋体"/>
                <w:kern w:val="2"/>
                <w:sz w:val="24"/>
              </w:rPr>
            </w:pPr>
          </w:p>
        </w:tc>
        <w:tc>
          <w:tcPr>
            <w:tcW w:w="1207" w:type="dxa"/>
          </w:tcPr>
          <w:p w14:paraId="5EEF9222">
            <w:pPr>
              <w:spacing w:line="360" w:lineRule="auto"/>
              <w:rPr>
                <w:rFonts w:hint="eastAsia" w:ascii="宋体" w:hAnsi="宋体"/>
                <w:kern w:val="2"/>
                <w:sz w:val="24"/>
              </w:rPr>
            </w:pPr>
          </w:p>
        </w:tc>
        <w:tc>
          <w:tcPr>
            <w:tcW w:w="808" w:type="dxa"/>
          </w:tcPr>
          <w:p w14:paraId="27C6125F">
            <w:pPr>
              <w:spacing w:line="360" w:lineRule="auto"/>
              <w:rPr>
                <w:rFonts w:hint="eastAsia" w:ascii="宋体" w:hAnsi="宋体"/>
                <w:kern w:val="2"/>
                <w:sz w:val="24"/>
              </w:rPr>
            </w:pPr>
          </w:p>
        </w:tc>
        <w:tc>
          <w:tcPr>
            <w:tcW w:w="738" w:type="dxa"/>
          </w:tcPr>
          <w:p w14:paraId="74BB8F30">
            <w:pPr>
              <w:spacing w:line="360" w:lineRule="auto"/>
              <w:rPr>
                <w:rFonts w:hint="eastAsia" w:ascii="宋体" w:hAnsi="宋体"/>
                <w:kern w:val="2"/>
                <w:sz w:val="24"/>
              </w:rPr>
            </w:pPr>
          </w:p>
        </w:tc>
        <w:tc>
          <w:tcPr>
            <w:tcW w:w="773" w:type="dxa"/>
          </w:tcPr>
          <w:p w14:paraId="5A712BFB">
            <w:pPr>
              <w:spacing w:line="360" w:lineRule="auto"/>
              <w:rPr>
                <w:rFonts w:hint="eastAsia" w:ascii="宋体" w:hAnsi="宋体"/>
                <w:kern w:val="2"/>
                <w:sz w:val="24"/>
              </w:rPr>
            </w:pPr>
          </w:p>
        </w:tc>
        <w:tc>
          <w:tcPr>
            <w:tcW w:w="735" w:type="dxa"/>
          </w:tcPr>
          <w:p w14:paraId="42B12CA7">
            <w:pPr>
              <w:spacing w:line="360" w:lineRule="auto"/>
              <w:rPr>
                <w:rFonts w:hint="eastAsia" w:ascii="宋体" w:hAnsi="宋体"/>
                <w:kern w:val="2"/>
                <w:sz w:val="24"/>
              </w:rPr>
            </w:pPr>
          </w:p>
        </w:tc>
        <w:tc>
          <w:tcPr>
            <w:tcW w:w="820" w:type="dxa"/>
          </w:tcPr>
          <w:p w14:paraId="220ACECC">
            <w:pPr>
              <w:spacing w:line="360" w:lineRule="auto"/>
              <w:rPr>
                <w:rFonts w:hint="eastAsia" w:ascii="宋体" w:hAnsi="宋体"/>
                <w:kern w:val="2"/>
                <w:sz w:val="24"/>
              </w:rPr>
            </w:pPr>
          </w:p>
        </w:tc>
        <w:tc>
          <w:tcPr>
            <w:tcW w:w="1065" w:type="dxa"/>
          </w:tcPr>
          <w:p w14:paraId="13AC3091">
            <w:pPr>
              <w:spacing w:line="360" w:lineRule="auto"/>
              <w:rPr>
                <w:rFonts w:hint="eastAsia" w:ascii="宋体" w:hAnsi="宋体"/>
                <w:kern w:val="2"/>
                <w:sz w:val="24"/>
              </w:rPr>
            </w:pPr>
          </w:p>
        </w:tc>
        <w:tc>
          <w:tcPr>
            <w:tcW w:w="1245" w:type="dxa"/>
          </w:tcPr>
          <w:p w14:paraId="4FCFF6F4">
            <w:pPr>
              <w:spacing w:line="360" w:lineRule="auto"/>
              <w:rPr>
                <w:rFonts w:hint="eastAsia" w:ascii="宋体" w:hAnsi="宋体"/>
                <w:kern w:val="2"/>
                <w:sz w:val="24"/>
              </w:rPr>
            </w:pPr>
          </w:p>
        </w:tc>
      </w:tr>
      <w:tr w14:paraId="259DE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90" w:type="dxa"/>
          </w:tcPr>
          <w:p w14:paraId="0E30AE4F">
            <w:pPr>
              <w:spacing w:line="360" w:lineRule="auto"/>
              <w:rPr>
                <w:rFonts w:hint="eastAsia" w:ascii="宋体" w:hAnsi="宋体"/>
                <w:kern w:val="2"/>
                <w:sz w:val="24"/>
              </w:rPr>
            </w:pPr>
          </w:p>
        </w:tc>
        <w:tc>
          <w:tcPr>
            <w:tcW w:w="686" w:type="dxa"/>
          </w:tcPr>
          <w:p w14:paraId="7C9BBD79">
            <w:pPr>
              <w:spacing w:line="360" w:lineRule="auto"/>
              <w:rPr>
                <w:rFonts w:hint="eastAsia" w:ascii="宋体" w:hAnsi="宋体"/>
                <w:kern w:val="2"/>
                <w:sz w:val="24"/>
              </w:rPr>
            </w:pPr>
          </w:p>
        </w:tc>
        <w:tc>
          <w:tcPr>
            <w:tcW w:w="686" w:type="dxa"/>
          </w:tcPr>
          <w:p w14:paraId="7DC0D4AC">
            <w:pPr>
              <w:spacing w:line="360" w:lineRule="auto"/>
              <w:rPr>
                <w:rFonts w:hint="eastAsia" w:ascii="宋体" w:hAnsi="宋体"/>
                <w:kern w:val="2"/>
                <w:sz w:val="24"/>
              </w:rPr>
            </w:pPr>
          </w:p>
        </w:tc>
        <w:tc>
          <w:tcPr>
            <w:tcW w:w="1207" w:type="dxa"/>
          </w:tcPr>
          <w:p w14:paraId="69ABC54A">
            <w:pPr>
              <w:spacing w:line="360" w:lineRule="auto"/>
              <w:rPr>
                <w:rFonts w:hint="eastAsia" w:ascii="宋体" w:hAnsi="宋体"/>
                <w:kern w:val="2"/>
                <w:sz w:val="24"/>
              </w:rPr>
            </w:pPr>
          </w:p>
        </w:tc>
        <w:tc>
          <w:tcPr>
            <w:tcW w:w="808" w:type="dxa"/>
          </w:tcPr>
          <w:p w14:paraId="7DBC9CFE">
            <w:pPr>
              <w:spacing w:line="360" w:lineRule="auto"/>
              <w:rPr>
                <w:rFonts w:hint="eastAsia" w:ascii="宋体" w:hAnsi="宋体"/>
                <w:kern w:val="2"/>
                <w:sz w:val="24"/>
              </w:rPr>
            </w:pPr>
          </w:p>
        </w:tc>
        <w:tc>
          <w:tcPr>
            <w:tcW w:w="738" w:type="dxa"/>
          </w:tcPr>
          <w:p w14:paraId="47DFB8CE">
            <w:pPr>
              <w:spacing w:line="360" w:lineRule="auto"/>
              <w:rPr>
                <w:rFonts w:hint="eastAsia" w:ascii="宋体" w:hAnsi="宋体"/>
                <w:kern w:val="2"/>
                <w:sz w:val="24"/>
              </w:rPr>
            </w:pPr>
          </w:p>
        </w:tc>
        <w:tc>
          <w:tcPr>
            <w:tcW w:w="773" w:type="dxa"/>
          </w:tcPr>
          <w:p w14:paraId="6CC18C7A">
            <w:pPr>
              <w:spacing w:line="360" w:lineRule="auto"/>
              <w:rPr>
                <w:rFonts w:hint="eastAsia" w:ascii="宋体" w:hAnsi="宋体"/>
                <w:kern w:val="2"/>
                <w:sz w:val="24"/>
              </w:rPr>
            </w:pPr>
          </w:p>
        </w:tc>
        <w:tc>
          <w:tcPr>
            <w:tcW w:w="735" w:type="dxa"/>
          </w:tcPr>
          <w:p w14:paraId="583715C3">
            <w:pPr>
              <w:spacing w:line="360" w:lineRule="auto"/>
              <w:rPr>
                <w:rFonts w:hint="eastAsia" w:ascii="宋体" w:hAnsi="宋体"/>
                <w:kern w:val="2"/>
                <w:sz w:val="24"/>
              </w:rPr>
            </w:pPr>
          </w:p>
        </w:tc>
        <w:tc>
          <w:tcPr>
            <w:tcW w:w="820" w:type="dxa"/>
          </w:tcPr>
          <w:p w14:paraId="544AB3FA">
            <w:pPr>
              <w:spacing w:line="360" w:lineRule="auto"/>
              <w:rPr>
                <w:rFonts w:hint="eastAsia" w:ascii="宋体" w:hAnsi="宋体"/>
                <w:kern w:val="2"/>
                <w:sz w:val="24"/>
              </w:rPr>
            </w:pPr>
          </w:p>
        </w:tc>
        <w:tc>
          <w:tcPr>
            <w:tcW w:w="1065" w:type="dxa"/>
          </w:tcPr>
          <w:p w14:paraId="50E76B5D">
            <w:pPr>
              <w:spacing w:line="360" w:lineRule="auto"/>
              <w:rPr>
                <w:rFonts w:hint="eastAsia" w:ascii="宋体" w:hAnsi="宋体"/>
                <w:kern w:val="2"/>
                <w:sz w:val="24"/>
              </w:rPr>
            </w:pPr>
          </w:p>
        </w:tc>
        <w:tc>
          <w:tcPr>
            <w:tcW w:w="1245" w:type="dxa"/>
          </w:tcPr>
          <w:p w14:paraId="590EBE0D">
            <w:pPr>
              <w:spacing w:line="360" w:lineRule="auto"/>
              <w:rPr>
                <w:rFonts w:hint="eastAsia" w:ascii="宋体" w:hAnsi="宋体"/>
                <w:kern w:val="2"/>
                <w:sz w:val="24"/>
              </w:rPr>
            </w:pPr>
          </w:p>
        </w:tc>
      </w:tr>
      <w:tr w14:paraId="050B4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90" w:type="dxa"/>
          </w:tcPr>
          <w:p w14:paraId="36DF5F3B">
            <w:pPr>
              <w:spacing w:line="360" w:lineRule="auto"/>
              <w:rPr>
                <w:rFonts w:hint="eastAsia" w:ascii="宋体" w:hAnsi="宋体"/>
                <w:kern w:val="2"/>
                <w:sz w:val="24"/>
              </w:rPr>
            </w:pPr>
          </w:p>
        </w:tc>
        <w:tc>
          <w:tcPr>
            <w:tcW w:w="686" w:type="dxa"/>
          </w:tcPr>
          <w:p w14:paraId="325520B8">
            <w:pPr>
              <w:spacing w:line="360" w:lineRule="auto"/>
              <w:rPr>
                <w:rFonts w:hint="eastAsia" w:ascii="宋体" w:hAnsi="宋体"/>
                <w:kern w:val="2"/>
                <w:sz w:val="24"/>
              </w:rPr>
            </w:pPr>
          </w:p>
        </w:tc>
        <w:tc>
          <w:tcPr>
            <w:tcW w:w="686" w:type="dxa"/>
          </w:tcPr>
          <w:p w14:paraId="06D4F4DC">
            <w:pPr>
              <w:spacing w:line="360" w:lineRule="auto"/>
              <w:rPr>
                <w:rFonts w:hint="eastAsia" w:ascii="宋体" w:hAnsi="宋体"/>
                <w:kern w:val="2"/>
                <w:sz w:val="24"/>
              </w:rPr>
            </w:pPr>
          </w:p>
        </w:tc>
        <w:tc>
          <w:tcPr>
            <w:tcW w:w="1207" w:type="dxa"/>
          </w:tcPr>
          <w:p w14:paraId="32C2505F">
            <w:pPr>
              <w:spacing w:line="360" w:lineRule="auto"/>
              <w:rPr>
                <w:rFonts w:hint="eastAsia" w:ascii="宋体" w:hAnsi="宋体"/>
                <w:kern w:val="2"/>
                <w:sz w:val="24"/>
              </w:rPr>
            </w:pPr>
          </w:p>
        </w:tc>
        <w:tc>
          <w:tcPr>
            <w:tcW w:w="808" w:type="dxa"/>
          </w:tcPr>
          <w:p w14:paraId="63922C0B">
            <w:pPr>
              <w:spacing w:line="360" w:lineRule="auto"/>
              <w:rPr>
                <w:rFonts w:hint="eastAsia" w:ascii="宋体" w:hAnsi="宋体"/>
                <w:kern w:val="2"/>
                <w:sz w:val="24"/>
              </w:rPr>
            </w:pPr>
          </w:p>
        </w:tc>
        <w:tc>
          <w:tcPr>
            <w:tcW w:w="738" w:type="dxa"/>
          </w:tcPr>
          <w:p w14:paraId="79B09289">
            <w:pPr>
              <w:spacing w:line="360" w:lineRule="auto"/>
              <w:rPr>
                <w:rFonts w:hint="eastAsia" w:ascii="宋体" w:hAnsi="宋体"/>
                <w:kern w:val="2"/>
                <w:sz w:val="24"/>
              </w:rPr>
            </w:pPr>
          </w:p>
        </w:tc>
        <w:tc>
          <w:tcPr>
            <w:tcW w:w="773" w:type="dxa"/>
          </w:tcPr>
          <w:p w14:paraId="05F28B3B">
            <w:pPr>
              <w:spacing w:line="360" w:lineRule="auto"/>
              <w:rPr>
                <w:rFonts w:hint="eastAsia" w:ascii="宋体" w:hAnsi="宋体"/>
                <w:kern w:val="2"/>
                <w:sz w:val="24"/>
              </w:rPr>
            </w:pPr>
          </w:p>
        </w:tc>
        <w:tc>
          <w:tcPr>
            <w:tcW w:w="735" w:type="dxa"/>
          </w:tcPr>
          <w:p w14:paraId="44D41AD8">
            <w:pPr>
              <w:spacing w:line="360" w:lineRule="auto"/>
              <w:rPr>
                <w:rFonts w:hint="eastAsia" w:ascii="宋体" w:hAnsi="宋体"/>
                <w:kern w:val="2"/>
                <w:sz w:val="24"/>
              </w:rPr>
            </w:pPr>
          </w:p>
        </w:tc>
        <w:tc>
          <w:tcPr>
            <w:tcW w:w="820" w:type="dxa"/>
          </w:tcPr>
          <w:p w14:paraId="1816A417">
            <w:pPr>
              <w:spacing w:line="360" w:lineRule="auto"/>
              <w:rPr>
                <w:rFonts w:hint="eastAsia" w:ascii="宋体" w:hAnsi="宋体"/>
                <w:kern w:val="2"/>
                <w:sz w:val="24"/>
              </w:rPr>
            </w:pPr>
          </w:p>
        </w:tc>
        <w:tc>
          <w:tcPr>
            <w:tcW w:w="1065" w:type="dxa"/>
          </w:tcPr>
          <w:p w14:paraId="37A1D51B">
            <w:pPr>
              <w:spacing w:line="360" w:lineRule="auto"/>
              <w:rPr>
                <w:rFonts w:hint="eastAsia" w:ascii="宋体" w:hAnsi="宋体"/>
                <w:kern w:val="2"/>
                <w:sz w:val="24"/>
              </w:rPr>
            </w:pPr>
          </w:p>
        </w:tc>
        <w:tc>
          <w:tcPr>
            <w:tcW w:w="1245" w:type="dxa"/>
          </w:tcPr>
          <w:p w14:paraId="567942FA">
            <w:pPr>
              <w:spacing w:line="360" w:lineRule="auto"/>
              <w:rPr>
                <w:rFonts w:hint="eastAsia" w:ascii="宋体" w:hAnsi="宋体"/>
                <w:kern w:val="2"/>
                <w:sz w:val="24"/>
              </w:rPr>
            </w:pPr>
          </w:p>
        </w:tc>
      </w:tr>
      <w:tr w14:paraId="6A306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90" w:type="dxa"/>
          </w:tcPr>
          <w:p w14:paraId="1C954E92">
            <w:pPr>
              <w:spacing w:line="360" w:lineRule="auto"/>
              <w:rPr>
                <w:rFonts w:hint="eastAsia" w:ascii="宋体" w:hAnsi="宋体"/>
                <w:kern w:val="2"/>
                <w:sz w:val="24"/>
              </w:rPr>
            </w:pPr>
          </w:p>
        </w:tc>
        <w:tc>
          <w:tcPr>
            <w:tcW w:w="686" w:type="dxa"/>
          </w:tcPr>
          <w:p w14:paraId="26F3F2E9">
            <w:pPr>
              <w:spacing w:line="360" w:lineRule="auto"/>
              <w:rPr>
                <w:rFonts w:hint="eastAsia" w:ascii="宋体" w:hAnsi="宋体"/>
                <w:kern w:val="2"/>
                <w:sz w:val="24"/>
              </w:rPr>
            </w:pPr>
          </w:p>
        </w:tc>
        <w:tc>
          <w:tcPr>
            <w:tcW w:w="686" w:type="dxa"/>
          </w:tcPr>
          <w:p w14:paraId="77BA8D23">
            <w:pPr>
              <w:spacing w:line="360" w:lineRule="auto"/>
              <w:rPr>
                <w:rFonts w:hint="eastAsia" w:ascii="宋体" w:hAnsi="宋体"/>
                <w:kern w:val="2"/>
                <w:sz w:val="24"/>
              </w:rPr>
            </w:pPr>
          </w:p>
        </w:tc>
        <w:tc>
          <w:tcPr>
            <w:tcW w:w="1207" w:type="dxa"/>
          </w:tcPr>
          <w:p w14:paraId="4AC57645">
            <w:pPr>
              <w:spacing w:line="360" w:lineRule="auto"/>
              <w:rPr>
                <w:rFonts w:hint="eastAsia" w:ascii="宋体" w:hAnsi="宋体"/>
                <w:kern w:val="2"/>
                <w:sz w:val="24"/>
              </w:rPr>
            </w:pPr>
          </w:p>
        </w:tc>
        <w:tc>
          <w:tcPr>
            <w:tcW w:w="808" w:type="dxa"/>
          </w:tcPr>
          <w:p w14:paraId="145706F7">
            <w:pPr>
              <w:spacing w:line="360" w:lineRule="auto"/>
              <w:rPr>
                <w:rFonts w:hint="eastAsia" w:ascii="宋体" w:hAnsi="宋体"/>
                <w:kern w:val="2"/>
                <w:sz w:val="24"/>
              </w:rPr>
            </w:pPr>
          </w:p>
        </w:tc>
        <w:tc>
          <w:tcPr>
            <w:tcW w:w="738" w:type="dxa"/>
          </w:tcPr>
          <w:p w14:paraId="69B2F9A9">
            <w:pPr>
              <w:spacing w:line="360" w:lineRule="auto"/>
              <w:rPr>
                <w:rFonts w:hint="eastAsia" w:ascii="宋体" w:hAnsi="宋体"/>
                <w:kern w:val="2"/>
                <w:sz w:val="24"/>
              </w:rPr>
            </w:pPr>
          </w:p>
        </w:tc>
        <w:tc>
          <w:tcPr>
            <w:tcW w:w="773" w:type="dxa"/>
          </w:tcPr>
          <w:p w14:paraId="1220B09F">
            <w:pPr>
              <w:spacing w:line="360" w:lineRule="auto"/>
              <w:rPr>
                <w:rFonts w:hint="eastAsia" w:ascii="宋体" w:hAnsi="宋体"/>
                <w:kern w:val="2"/>
                <w:sz w:val="24"/>
              </w:rPr>
            </w:pPr>
          </w:p>
        </w:tc>
        <w:tc>
          <w:tcPr>
            <w:tcW w:w="735" w:type="dxa"/>
          </w:tcPr>
          <w:p w14:paraId="0B2490A4">
            <w:pPr>
              <w:spacing w:line="360" w:lineRule="auto"/>
              <w:rPr>
                <w:rFonts w:hint="eastAsia" w:ascii="宋体" w:hAnsi="宋体"/>
                <w:kern w:val="2"/>
                <w:sz w:val="24"/>
              </w:rPr>
            </w:pPr>
          </w:p>
        </w:tc>
        <w:tc>
          <w:tcPr>
            <w:tcW w:w="820" w:type="dxa"/>
          </w:tcPr>
          <w:p w14:paraId="14CDA4FE">
            <w:pPr>
              <w:spacing w:line="360" w:lineRule="auto"/>
              <w:rPr>
                <w:rFonts w:hint="eastAsia" w:ascii="宋体" w:hAnsi="宋体"/>
                <w:kern w:val="2"/>
                <w:sz w:val="24"/>
              </w:rPr>
            </w:pPr>
          </w:p>
        </w:tc>
        <w:tc>
          <w:tcPr>
            <w:tcW w:w="1065" w:type="dxa"/>
          </w:tcPr>
          <w:p w14:paraId="303F6DB4">
            <w:pPr>
              <w:spacing w:line="360" w:lineRule="auto"/>
              <w:rPr>
                <w:rFonts w:hint="eastAsia" w:ascii="宋体" w:hAnsi="宋体"/>
                <w:kern w:val="2"/>
                <w:sz w:val="24"/>
              </w:rPr>
            </w:pPr>
          </w:p>
        </w:tc>
        <w:tc>
          <w:tcPr>
            <w:tcW w:w="1245" w:type="dxa"/>
          </w:tcPr>
          <w:p w14:paraId="0C606C88">
            <w:pPr>
              <w:spacing w:line="360" w:lineRule="auto"/>
              <w:rPr>
                <w:rFonts w:hint="eastAsia" w:ascii="宋体" w:hAnsi="宋体"/>
                <w:kern w:val="2"/>
                <w:sz w:val="24"/>
              </w:rPr>
            </w:pPr>
          </w:p>
        </w:tc>
      </w:tr>
      <w:tr w14:paraId="75366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90" w:type="dxa"/>
          </w:tcPr>
          <w:p w14:paraId="5D8FBDC2">
            <w:pPr>
              <w:spacing w:line="360" w:lineRule="auto"/>
              <w:rPr>
                <w:rFonts w:hint="eastAsia" w:ascii="宋体" w:hAnsi="宋体"/>
                <w:kern w:val="2"/>
                <w:sz w:val="24"/>
              </w:rPr>
            </w:pPr>
          </w:p>
        </w:tc>
        <w:tc>
          <w:tcPr>
            <w:tcW w:w="686" w:type="dxa"/>
          </w:tcPr>
          <w:p w14:paraId="6E6FB190">
            <w:pPr>
              <w:spacing w:line="360" w:lineRule="auto"/>
              <w:rPr>
                <w:rFonts w:hint="eastAsia" w:ascii="宋体" w:hAnsi="宋体"/>
                <w:kern w:val="2"/>
                <w:sz w:val="24"/>
              </w:rPr>
            </w:pPr>
          </w:p>
        </w:tc>
        <w:tc>
          <w:tcPr>
            <w:tcW w:w="686" w:type="dxa"/>
          </w:tcPr>
          <w:p w14:paraId="4DFBC557">
            <w:pPr>
              <w:spacing w:line="360" w:lineRule="auto"/>
              <w:rPr>
                <w:rFonts w:hint="eastAsia" w:ascii="宋体" w:hAnsi="宋体"/>
                <w:kern w:val="2"/>
                <w:sz w:val="24"/>
              </w:rPr>
            </w:pPr>
          </w:p>
        </w:tc>
        <w:tc>
          <w:tcPr>
            <w:tcW w:w="1207" w:type="dxa"/>
          </w:tcPr>
          <w:p w14:paraId="4ECE8753">
            <w:pPr>
              <w:spacing w:line="360" w:lineRule="auto"/>
              <w:rPr>
                <w:rFonts w:hint="eastAsia" w:ascii="宋体" w:hAnsi="宋体"/>
                <w:kern w:val="2"/>
                <w:sz w:val="24"/>
              </w:rPr>
            </w:pPr>
          </w:p>
        </w:tc>
        <w:tc>
          <w:tcPr>
            <w:tcW w:w="808" w:type="dxa"/>
          </w:tcPr>
          <w:p w14:paraId="642A6A7E">
            <w:pPr>
              <w:spacing w:line="360" w:lineRule="auto"/>
              <w:rPr>
                <w:rFonts w:hint="eastAsia" w:ascii="宋体" w:hAnsi="宋体"/>
                <w:kern w:val="2"/>
                <w:sz w:val="24"/>
              </w:rPr>
            </w:pPr>
          </w:p>
        </w:tc>
        <w:tc>
          <w:tcPr>
            <w:tcW w:w="738" w:type="dxa"/>
          </w:tcPr>
          <w:p w14:paraId="4A4460D4">
            <w:pPr>
              <w:spacing w:line="360" w:lineRule="auto"/>
              <w:rPr>
                <w:rFonts w:hint="eastAsia" w:ascii="宋体" w:hAnsi="宋体"/>
                <w:kern w:val="2"/>
                <w:sz w:val="24"/>
              </w:rPr>
            </w:pPr>
          </w:p>
        </w:tc>
        <w:tc>
          <w:tcPr>
            <w:tcW w:w="773" w:type="dxa"/>
          </w:tcPr>
          <w:p w14:paraId="3C4384ED">
            <w:pPr>
              <w:spacing w:line="360" w:lineRule="auto"/>
              <w:rPr>
                <w:rFonts w:hint="eastAsia" w:ascii="宋体" w:hAnsi="宋体"/>
                <w:kern w:val="2"/>
                <w:sz w:val="24"/>
              </w:rPr>
            </w:pPr>
          </w:p>
        </w:tc>
        <w:tc>
          <w:tcPr>
            <w:tcW w:w="735" w:type="dxa"/>
          </w:tcPr>
          <w:p w14:paraId="054F3EC2">
            <w:pPr>
              <w:spacing w:line="360" w:lineRule="auto"/>
              <w:rPr>
                <w:rFonts w:hint="eastAsia" w:ascii="宋体" w:hAnsi="宋体"/>
                <w:kern w:val="2"/>
                <w:sz w:val="24"/>
              </w:rPr>
            </w:pPr>
          </w:p>
        </w:tc>
        <w:tc>
          <w:tcPr>
            <w:tcW w:w="820" w:type="dxa"/>
          </w:tcPr>
          <w:p w14:paraId="4C2756F7">
            <w:pPr>
              <w:spacing w:line="360" w:lineRule="auto"/>
              <w:rPr>
                <w:rFonts w:hint="eastAsia" w:ascii="宋体" w:hAnsi="宋体"/>
                <w:kern w:val="2"/>
                <w:sz w:val="24"/>
              </w:rPr>
            </w:pPr>
          </w:p>
        </w:tc>
        <w:tc>
          <w:tcPr>
            <w:tcW w:w="1065" w:type="dxa"/>
          </w:tcPr>
          <w:p w14:paraId="1C402E4E">
            <w:pPr>
              <w:spacing w:line="360" w:lineRule="auto"/>
              <w:rPr>
                <w:rFonts w:hint="eastAsia" w:ascii="宋体" w:hAnsi="宋体"/>
                <w:kern w:val="2"/>
                <w:sz w:val="24"/>
              </w:rPr>
            </w:pPr>
          </w:p>
        </w:tc>
        <w:tc>
          <w:tcPr>
            <w:tcW w:w="1245" w:type="dxa"/>
          </w:tcPr>
          <w:p w14:paraId="653D2161">
            <w:pPr>
              <w:spacing w:line="360" w:lineRule="auto"/>
              <w:rPr>
                <w:rFonts w:hint="eastAsia" w:ascii="宋体" w:hAnsi="宋体"/>
                <w:kern w:val="2"/>
                <w:sz w:val="24"/>
              </w:rPr>
            </w:pPr>
          </w:p>
        </w:tc>
      </w:tr>
      <w:tr w14:paraId="6014E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9" w:hRule="atLeast"/>
        </w:trPr>
        <w:tc>
          <w:tcPr>
            <w:tcW w:w="9453" w:type="dxa"/>
            <w:gridSpan w:val="11"/>
          </w:tcPr>
          <w:p w14:paraId="42D42825">
            <w:pPr>
              <w:spacing w:line="360" w:lineRule="auto"/>
              <w:ind w:firstLine="360"/>
              <w:rPr>
                <w:rFonts w:hint="eastAsia" w:ascii="宋体" w:hAnsi="宋体"/>
                <w:kern w:val="2"/>
                <w:sz w:val="24"/>
              </w:rPr>
            </w:pPr>
            <w:r>
              <w:rPr>
                <w:rFonts w:hint="eastAsia" w:ascii="宋体" w:hAnsi="宋体"/>
                <w:kern w:val="2"/>
                <w:sz w:val="24"/>
              </w:rPr>
              <w:t xml:space="preserve">一旦我单位中标，将实行项目负责人负责制，我方保证并配备上述项目管理机构。上述填报内容真实，若不真实，愿按有关规定接受处理。项目管理班子机构设置、职责分工等情况另附资料说明。             </w:t>
            </w:r>
          </w:p>
        </w:tc>
      </w:tr>
    </w:tbl>
    <w:p w14:paraId="1C13C986">
      <w:pPr>
        <w:spacing w:line="360" w:lineRule="auto"/>
        <w:ind w:firstLine="238"/>
        <w:rPr>
          <w:rFonts w:hint="eastAsia" w:ascii="宋体" w:hAnsi="宋体"/>
          <w:b/>
          <w:bCs/>
          <w:kern w:val="2"/>
          <w:sz w:val="24"/>
        </w:rPr>
      </w:pPr>
    </w:p>
    <w:p w14:paraId="3E26D3E6">
      <w:pPr>
        <w:widowControl/>
        <w:jc w:val="left"/>
        <w:rPr>
          <w:rFonts w:hint="eastAsia" w:ascii="宋体" w:hAnsi="宋体"/>
          <w:b/>
          <w:bCs/>
          <w:kern w:val="2"/>
          <w:sz w:val="24"/>
        </w:rPr>
      </w:pPr>
      <w:r>
        <w:rPr>
          <w:rFonts w:hint="eastAsia" w:ascii="宋体" w:hAnsi="宋体"/>
          <w:b/>
          <w:bCs/>
          <w:kern w:val="2"/>
          <w:sz w:val="24"/>
        </w:rPr>
        <w:br w:type="page"/>
      </w:r>
    </w:p>
    <w:p w14:paraId="729BFD90">
      <w:pPr>
        <w:spacing w:line="360" w:lineRule="auto"/>
        <w:ind w:firstLine="238"/>
        <w:outlineLvl w:val="1"/>
        <w:rPr>
          <w:rFonts w:hint="eastAsia" w:ascii="宋体" w:hAnsi="宋体"/>
          <w:b/>
          <w:color w:val="000000"/>
          <w:sz w:val="24"/>
        </w:rPr>
      </w:pPr>
      <w:r>
        <w:rPr>
          <w:rFonts w:hint="eastAsia" w:ascii="宋体" w:hAnsi="宋体"/>
          <w:b/>
          <w:color w:val="000000"/>
          <w:sz w:val="24"/>
        </w:rPr>
        <w:t>（九）项目负责人简历表（格式）：</w:t>
      </w:r>
    </w:p>
    <w:p w14:paraId="655B6370">
      <w:pPr>
        <w:spacing w:line="360" w:lineRule="auto"/>
        <w:jc w:val="center"/>
        <w:rPr>
          <w:rFonts w:hint="eastAsia" w:ascii="宋体" w:hAnsi="宋体"/>
          <w:b/>
          <w:bCs/>
          <w:kern w:val="2"/>
          <w:sz w:val="32"/>
        </w:rPr>
      </w:pPr>
      <w:r>
        <w:rPr>
          <w:rFonts w:hint="eastAsia" w:ascii="宋体" w:hAnsi="宋体"/>
          <w:b/>
          <w:bCs/>
          <w:kern w:val="2"/>
          <w:sz w:val="32"/>
        </w:rPr>
        <w:t>项目负责人简历表</w:t>
      </w:r>
    </w:p>
    <w:p w14:paraId="7E02AFB4">
      <w:pPr>
        <w:spacing w:line="360" w:lineRule="auto"/>
        <w:jc w:val="left"/>
        <w:rPr>
          <w:kern w:val="2"/>
        </w:rPr>
      </w:pPr>
      <w:r>
        <w:rPr>
          <w:rFonts w:hint="eastAsia"/>
          <w:b/>
          <w:bCs/>
          <w:kern w:val="2"/>
          <w:sz w:val="24"/>
          <w:u w:val="single"/>
        </w:rPr>
        <w:t xml:space="preserve">        </w:t>
      </w:r>
      <w:r>
        <w:rPr>
          <w:rFonts w:hint="eastAsia"/>
          <w:b/>
          <w:bCs/>
          <w:kern w:val="2"/>
          <w:sz w:val="24"/>
        </w:rPr>
        <w:t xml:space="preserve">项目 </w:t>
      </w:r>
      <w:r>
        <w:rPr>
          <w:rFonts w:hint="eastAsia"/>
          <w:kern w:val="2"/>
        </w:rPr>
        <w:t xml:space="preserve">                             </w:t>
      </w:r>
    </w:p>
    <w:tbl>
      <w:tblPr>
        <w:tblStyle w:val="31"/>
        <w:tblW w:w="0" w:type="auto"/>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5"/>
        <w:gridCol w:w="1355"/>
        <w:gridCol w:w="325"/>
        <w:gridCol w:w="185"/>
        <w:gridCol w:w="840"/>
        <w:gridCol w:w="540"/>
        <w:gridCol w:w="15"/>
        <w:gridCol w:w="1125"/>
        <w:gridCol w:w="435"/>
        <w:gridCol w:w="645"/>
        <w:gridCol w:w="405"/>
        <w:gridCol w:w="1395"/>
      </w:tblGrid>
      <w:tr w14:paraId="3E665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35" w:type="dxa"/>
            <w:vAlign w:val="center"/>
          </w:tcPr>
          <w:p w14:paraId="481B7B6F">
            <w:pPr>
              <w:spacing w:line="360" w:lineRule="auto"/>
              <w:jc w:val="center"/>
              <w:rPr>
                <w:rFonts w:hint="eastAsia" w:ascii="宋体" w:hAnsi="宋体"/>
                <w:kern w:val="2"/>
                <w:sz w:val="24"/>
              </w:rPr>
            </w:pPr>
            <w:r>
              <w:rPr>
                <w:rFonts w:hint="eastAsia" w:ascii="宋体" w:hAnsi="宋体"/>
                <w:kern w:val="2"/>
                <w:sz w:val="24"/>
              </w:rPr>
              <w:t>姓名</w:t>
            </w:r>
          </w:p>
        </w:tc>
        <w:tc>
          <w:tcPr>
            <w:tcW w:w="2610" w:type="dxa"/>
            <w:gridSpan w:val="4"/>
            <w:vAlign w:val="center"/>
          </w:tcPr>
          <w:p w14:paraId="615B32A8">
            <w:pPr>
              <w:spacing w:line="360" w:lineRule="auto"/>
              <w:jc w:val="center"/>
              <w:rPr>
                <w:rFonts w:hint="eastAsia" w:ascii="宋体" w:hAnsi="宋体"/>
                <w:kern w:val="2"/>
                <w:sz w:val="24"/>
              </w:rPr>
            </w:pPr>
          </w:p>
        </w:tc>
        <w:tc>
          <w:tcPr>
            <w:tcW w:w="840" w:type="dxa"/>
            <w:vAlign w:val="center"/>
          </w:tcPr>
          <w:p w14:paraId="02B32F00">
            <w:pPr>
              <w:spacing w:line="360" w:lineRule="auto"/>
              <w:jc w:val="center"/>
              <w:rPr>
                <w:rFonts w:hint="eastAsia" w:ascii="宋体" w:hAnsi="宋体"/>
                <w:kern w:val="2"/>
                <w:sz w:val="24"/>
              </w:rPr>
            </w:pPr>
            <w:r>
              <w:rPr>
                <w:rFonts w:hint="eastAsia" w:ascii="宋体" w:hAnsi="宋体"/>
                <w:kern w:val="2"/>
                <w:sz w:val="24"/>
              </w:rPr>
              <w:t>性别</w:t>
            </w:r>
          </w:p>
        </w:tc>
        <w:tc>
          <w:tcPr>
            <w:tcW w:w="1680" w:type="dxa"/>
            <w:gridSpan w:val="3"/>
            <w:vAlign w:val="center"/>
          </w:tcPr>
          <w:p w14:paraId="2F1ECFEB">
            <w:pPr>
              <w:spacing w:line="360" w:lineRule="auto"/>
              <w:jc w:val="center"/>
              <w:rPr>
                <w:rFonts w:hint="eastAsia" w:ascii="宋体" w:hAnsi="宋体"/>
                <w:kern w:val="2"/>
                <w:sz w:val="24"/>
              </w:rPr>
            </w:pPr>
          </w:p>
        </w:tc>
        <w:tc>
          <w:tcPr>
            <w:tcW w:w="1080" w:type="dxa"/>
            <w:gridSpan w:val="2"/>
            <w:vAlign w:val="center"/>
          </w:tcPr>
          <w:p w14:paraId="4C1B37B3">
            <w:pPr>
              <w:spacing w:line="360" w:lineRule="auto"/>
              <w:jc w:val="center"/>
              <w:rPr>
                <w:rFonts w:hint="eastAsia" w:ascii="宋体" w:hAnsi="宋体"/>
                <w:kern w:val="2"/>
                <w:sz w:val="24"/>
              </w:rPr>
            </w:pPr>
            <w:r>
              <w:rPr>
                <w:rFonts w:hint="eastAsia" w:ascii="宋体" w:hAnsi="宋体"/>
                <w:kern w:val="2"/>
                <w:sz w:val="24"/>
              </w:rPr>
              <w:t>年龄</w:t>
            </w:r>
          </w:p>
        </w:tc>
        <w:tc>
          <w:tcPr>
            <w:tcW w:w="1800" w:type="dxa"/>
            <w:gridSpan w:val="2"/>
            <w:vAlign w:val="center"/>
          </w:tcPr>
          <w:p w14:paraId="4B34A9E4">
            <w:pPr>
              <w:spacing w:line="360" w:lineRule="auto"/>
              <w:jc w:val="center"/>
              <w:rPr>
                <w:rFonts w:hint="eastAsia" w:ascii="宋体" w:hAnsi="宋体"/>
                <w:kern w:val="2"/>
                <w:sz w:val="24"/>
              </w:rPr>
            </w:pPr>
          </w:p>
        </w:tc>
      </w:tr>
      <w:tr w14:paraId="7E66B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35" w:type="dxa"/>
            <w:vAlign w:val="center"/>
          </w:tcPr>
          <w:p w14:paraId="782A6B39">
            <w:pPr>
              <w:spacing w:line="360" w:lineRule="auto"/>
              <w:jc w:val="center"/>
              <w:rPr>
                <w:rFonts w:hint="eastAsia" w:ascii="宋体" w:hAnsi="宋体"/>
                <w:kern w:val="2"/>
                <w:sz w:val="24"/>
              </w:rPr>
            </w:pPr>
            <w:r>
              <w:rPr>
                <w:rFonts w:hint="eastAsia" w:ascii="宋体" w:hAnsi="宋体"/>
                <w:kern w:val="2"/>
                <w:sz w:val="24"/>
              </w:rPr>
              <w:t>职务</w:t>
            </w:r>
          </w:p>
        </w:tc>
        <w:tc>
          <w:tcPr>
            <w:tcW w:w="2610" w:type="dxa"/>
            <w:gridSpan w:val="4"/>
            <w:vAlign w:val="center"/>
          </w:tcPr>
          <w:p w14:paraId="0E60686A">
            <w:pPr>
              <w:spacing w:line="360" w:lineRule="auto"/>
              <w:jc w:val="center"/>
              <w:rPr>
                <w:rFonts w:hint="eastAsia" w:ascii="宋体" w:hAnsi="宋体"/>
                <w:kern w:val="2"/>
                <w:sz w:val="24"/>
              </w:rPr>
            </w:pPr>
          </w:p>
        </w:tc>
        <w:tc>
          <w:tcPr>
            <w:tcW w:w="840" w:type="dxa"/>
            <w:vAlign w:val="center"/>
          </w:tcPr>
          <w:p w14:paraId="239263FB">
            <w:pPr>
              <w:spacing w:line="360" w:lineRule="auto"/>
              <w:jc w:val="center"/>
              <w:rPr>
                <w:rFonts w:hint="eastAsia" w:ascii="宋体" w:hAnsi="宋体"/>
                <w:kern w:val="2"/>
                <w:sz w:val="24"/>
              </w:rPr>
            </w:pPr>
            <w:r>
              <w:rPr>
                <w:rFonts w:hint="eastAsia" w:ascii="宋体" w:hAnsi="宋体"/>
                <w:kern w:val="2"/>
                <w:sz w:val="24"/>
              </w:rPr>
              <w:t>职称</w:t>
            </w:r>
          </w:p>
        </w:tc>
        <w:tc>
          <w:tcPr>
            <w:tcW w:w="1680" w:type="dxa"/>
            <w:gridSpan w:val="3"/>
            <w:vAlign w:val="center"/>
          </w:tcPr>
          <w:p w14:paraId="421253DF">
            <w:pPr>
              <w:spacing w:line="360" w:lineRule="auto"/>
              <w:jc w:val="center"/>
              <w:rPr>
                <w:rFonts w:hint="eastAsia" w:ascii="宋体" w:hAnsi="宋体"/>
                <w:kern w:val="2"/>
                <w:sz w:val="24"/>
              </w:rPr>
            </w:pPr>
          </w:p>
        </w:tc>
        <w:tc>
          <w:tcPr>
            <w:tcW w:w="1080" w:type="dxa"/>
            <w:gridSpan w:val="2"/>
            <w:vAlign w:val="center"/>
          </w:tcPr>
          <w:p w14:paraId="54287AFC">
            <w:pPr>
              <w:spacing w:line="360" w:lineRule="auto"/>
              <w:jc w:val="center"/>
              <w:rPr>
                <w:rFonts w:hint="eastAsia" w:ascii="宋体" w:hAnsi="宋体"/>
                <w:kern w:val="2"/>
                <w:sz w:val="24"/>
              </w:rPr>
            </w:pPr>
            <w:r>
              <w:rPr>
                <w:rFonts w:hint="eastAsia" w:ascii="宋体" w:hAnsi="宋体"/>
                <w:kern w:val="2"/>
                <w:sz w:val="24"/>
              </w:rPr>
              <w:t>学历</w:t>
            </w:r>
          </w:p>
        </w:tc>
        <w:tc>
          <w:tcPr>
            <w:tcW w:w="1800" w:type="dxa"/>
            <w:gridSpan w:val="2"/>
            <w:vAlign w:val="center"/>
          </w:tcPr>
          <w:p w14:paraId="300301BF">
            <w:pPr>
              <w:spacing w:line="360" w:lineRule="auto"/>
              <w:jc w:val="center"/>
              <w:rPr>
                <w:rFonts w:hint="eastAsia" w:ascii="宋体" w:hAnsi="宋体"/>
                <w:kern w:val="2"/>
                <w:sz w:val="24"/>
              </w:rPr>
            </w:pPr>
          </w:p>
        </w:tc>
      </w:tr>
      <w:tr w14:paraId="52805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835" w:type="dxa"/>
            <w:gridSpan w:val="3"/>
            <w:vAlign w:val="center"/>
          </w:tcPr>
          <w:p w14:paraId="461EEFD1">
            <w:pPr>
              <w:spacing w:line="360" w:lineRule="auto"/>
              <w:jc w:val="center"/>
              <w:rPr>
                <w:rFonts w:hint="eastAsia" w:ascii="宋体" w:hAnsi="宋体"/>
                <w:kern w:val="2"/>
                <w:sz w:val="24"/>
              </w:rPr>
            </w:pPr>
            <w:r>
              <w:rPr>
                <w:rFonts w:hint="eastAsia" w:ascii="宋体" w:hAnsi="宋体"/>
                <w:kern w:val="2"/>
                <w:sz w:val="24"/>
              </w:rPr>
              <w:t>参加工作时间</w:t>
            </w:r>
          </w:p>
        </w:tc>
        <w:tc>
          <w:tcPr>
            <w:tcW w:w="1890" w:type="dxa"/>
            <w:gridSpan w:val="4"/>
            <w:vAlign w:val="center"/>
          </w:tcPr>
          <w:p w14:paraId="2BE3025D">
            <w:pPr>
              <w:spacing w:line="360" w:lineRule="auto"/>
              <w:jc w:val="center"/>
              <w:rPr>
                <w:rFonts w:hint="eastAsia" w:ascii="宋体" w:hAnsi="宋体"/>
                <w:kern w:val="2"/>
                <w:sz w:val="24"/>
              </w:rPr>
            </w:pPr>
          </w:p>
        </w:tc>
        <w:tc>
          <w:tcPr>
            <w:tcW w:w="2625" w:type="dxa"/>
            <w:gridSpan w:val="5"/>
            <w:vAlign w:val="center"/>
          </w:tcPr>
          <w:p w14:paraId="3EDE70AB">
            <w:pPr>
              <w:spacing w:line="360" w:lineRule="auto"/>
              <w:jc w:val="center"/>
              <w:rPr>
                <w:rFonts w:hint="eastAsia" w:ascii="宋体" w:hAnsi="宋体"/>
                <w:kern w:val="2"/>
                <w:sz w:val="24"/>
              </w:rPr>
            </w:pPr>
            <w:r>
              <w:rPr>
                <w:rFonts w:hint="eastAsia" w:ascii="宋体" w:hAnsi="宋体"/>
                <w:kern w:val="2"/>
                <w:sz w:val="24"/>
              </w:rPr>
              <w:t>担任项目负责人年限</w:t>
            </w:r>
          </w:p>
        </w:tc>
        <w:tc>
          <w:tcPr>
            <w:tcW w:w="1395" w:type="dxa"/>
            <w:vAlign w:val="center"/>
          </w:tcPr>
          <w:p w14:paraId="76952383">
            <w:pPr>
              <w:spacing w:line="360" w:lineRule="auto"/>
              <w:jc w:val="center"/>
              <w:rPr>
                <w:rFonts w:hint="eastAsia" w:ascii="宋体" w:hAnsi="宋体"/>
                <w:kern w:val="2"/>
                <w:sz w:val="24"/>
              </w:rPr>
            </w:pPr>
          </w:p>
        </w:tc>
      </w:tr>
      <w:tr w14:paraId="03B53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trPr>
        <w:tc>
          <w:tcPr>
            <w:tcW w:w="2835" w:type="dxa"/>
            <w:gridSpan w:val="3"/>
            <w:vAlign w:val="center"/>
          </w:tcPr>
          <w:p w14:paraId="21CF8A6D">
            <w:pPr>
              <w:spacing w:line="360" w:lineRule="auto"/>
              <w:jc w:val="center"/>
              <w:rPr>
                <w:rFonts w:hint="eastAsia" w:ascii="宋体" w:hAnsi="宋体"/>
                <w:kern w:val="2"/>
                <w:sz w:val="24"/>
              </w:rPr>
            </w:pPr>
            <w:r>
              <w:rPr>
                <w:rFonts w:hint="eastAsia" w:ascii="宋体" w:hAnsi="宋体"/>
                <w:kern w:val="2"/>
                <w:sz w:val="24"/>
              </w:rPr>
              <w:t xml:space="preserve">  注册建造师注册编号</w:t>
            </w:r>
          </w:p>
        </w:tc>
        <w:tc>
          <w:tcPr>
            <w:tcW w:w="5910" w:type="dxa"/>
            <w:gridSpan w:val="10"/>
            <w:vAlign w:val="center"/>
          </w:tcPr>
          <w:p w14:paraId="31FE4BF8">
            <w:pPr>
              <w:spacing w:line="360" w:lineRule="auto"/>
              <w:jc w:val="center"/>
              <w:rPr>
                <w:rFonts w:hint="eastAsia" w:ascii="宋体" w:hAnsi="宋体"/>
                <w:kern w:val="2"/>
                <w:sz w:val="24"/>
              </w:rPr>
            </w:pPr>
          </w:p>
        </w:tc>
      </w:tr>
      <w:tr w14:paraId="6E51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8745" w:type="dxa"/>
            <w:gridSpan w:val="13"/>
            <w:vAlign w:val="center"/>
          </w:tcPr>
          <w:p w14:paraId="591DFBCB">
            <w:pPr>
              <w:spacing w:line="360" w:lineRule="auto"/>
              <w:jc w:val="center"/>
              <w:rPr>
                <w:rFonts w:hint="eastAsia" w:ascii="宋体" w:hAnsi="宋体"/>
                <w:kern w:val="2"/>
                <w:sz w:val="24"/>
              </w:rPr>
            </w:pPr>
            <w:r>
              <w:rPr>
                <w:rFonts w:hint="eastAsia" w:ascii="宋体" w:hAnsi="宋体"/>
                <w:kern w:val="2"/>
                <w:sz w:val="24"/>
              </w:rPr>
              <w:t>在建和已完工程项目情况</w:t>
            </w:r>
          </w:p>
        </w:tc>
      </w:tr>
      <w:tr w14:paraId="6F0BF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80" w:type="dxa"/>
            <w:gridSpan w:val="2"/>
            <w:vAlign w:val="center"/>
          </w:tcPr>
          <w:p w14:paraId="45DB7133">
            <w:pPr>
              <w:spacing w:line="360" w:lineRule="auto"/>
              <w:jc w:val="center"/>
              <w:rPr>
                <w:rFonts w:hint="eastAsia" w:ascii="宋体" w:hAnsi="宋体"/>
                <w:kern w:val="2"/>
                <w:sz w:val="24"/>
              </w:rPr>
            </w:pPr>
            <w:r>
              <w:rPr>
                <w:rFonts w:hint="eastAsia" w:ascii="宋体" w:hAnsi="宋体"/>
                <w:kern w:val="2"/>
                <w:sz w:val="24"/>
              </w:rPr>
              <w:t>建设单位</w:t>
            </w:r>
          </w:p>
        </w:tc>
        <w:tc>
          <w:tcPr>
            <w:tcW w:w="1680" w:type="dxa"/>
            <w:gridSpan w:val="2"/>
            <w:vAlign w:val="center"/>
          </w:tcPr>
          <w:p w14:paraId="0E9285AD">
            <w:pPr>
              <w:spacing w:line="360" w:lineRule="auto"/>
              <w:jc w:val="center"/>
              <w:rPr>
                <w:rFonts w:hint="eastAsia" w:ascii="宋体" w:hAnsi="宋体"/>
                <w:kern w:val="2"/>
                <w:sz w:val="24"/>
              </w:rPr>
            </w:pPr>
            <w:r>
              <w:rPr>
                <w:rFonts w:hint="eastAsia" w:ascii="宋体" w:hAnsi="宋体"/>
                <w:kern w:val="2"/>
                <w:sz w:val="24"/>
              </w:rPr>
              <w:t>项目名称</w:t>
            </w:r>
          </w:p>
        </w:tc>
        <w:tc>
          <w:tcPr>
            <w:tcW w:w="1580" w:type="dxa"/>
            <w:gridSpan w:val="4"/>
            <w:vAlign w:val="center"/>
          </w:tcPr>
          <w:p w14:paraId="261EF0A7">
            <w:pPr>
              <w:spacing w:line="360" w:lineRule="auto"/>
              <w:jc w:val="center"/>
              <w:rPr>
                <w:rFonts w:hint="eastAsia" w:ascii="宋体" w:hAnsi="宋体"/>
                <w:kern w:val="2"/>
                <w:sz w:val="24"/>
              </w:rPr>
            </w:pPr>
            <w:r>
              <w:rPr>
                <w:rFonts w:hint="eastAsia" w:ascii="宋体" w:hAnsi="宋体"/>
                <w:kern w:val="2"/>
                <w:sz w:val="24"/>
              </w:rPr>
              <w:t>建设规模</w:t>
            </w:r>
          </w:p>
        </w:tc>
        <w:tc>
          <w:tcPr>
            <w:tcW w:w="1560" w:type="dxa"/>
            <w:gridSpan w:val="2"/>
            <w:vAlign w:val="center"/>
          </w:tcPr>
          <w:p w14:paraId="0C02EFFE">
            <w:pPr>
              <w:spacing w:line="360" w:lineRule="auto"/>
              <w:jc w:val="center"/>
              <w:rPr>
                <w:rFonts w:hint="eastAsia" w:ascii="宋体" w:hAnsi="宋体"/>
                <w:kern w:val="2"/>
                <w:sz w:val="24"/>
              </w:rPr>
            </w:pPr>
            <w:r>
              <w:rPr>
                <w:rFonts w:hint="eastAsia" w:ascii="宋体" w:hAnsi="宋体"/>
                <w:kern w:val="2"/>
                <w:sz w:val="24"/>
              </w:rPr>
              <w:t>开、竣工</w:t>
            </w:r>
          </w:p>
          <w:p w14:paraId="67BD9506">
            <w:pPr>
              <w:spacing w:line="360" w:lineRule="auto"/>
              <w:jc w:val="center"/>
              <w:rPr>
                <w:rFonts w:hint="eastAsia" w:ascii="宋体" w:hAnsi="宋体"/>
                <w:kern w:val="2"/>
                <w:sz w:val="24"/>
              </w:rPr>
            </w:pPr>
            <w:r>
              <w:rPr>
                <w:rFonts w:hint="eastAsia" w:ascii="宋体" w:hAnsi="宋体"/>
                <w:kern w:val="2"/>
                <w:sz w:val="24"/>
              </w:rPr>
              <w:t>日期</w:t>
            </w:r>
          </w:p>
        </w:tc>
        <w:tc>
          <w:tcPr>
            <w:tcW w:w="1050" w:type="dxa"/>
            <w:gridSpan w:val="2"/>
            <w:vAlign w:val="center"/>
          </w:tcPr>
          <w:p w14:paraId="6F0AF865">
            <w:pPr>
              <w:spacing w:line="360" w:lineRule="auto"/>
              <w:jc w:val="center"/>
              <w:rPr>
                <w:rFonts w:hint="eastAsia" w:ascii="宋体" w:hAnsi="宋体"/>
                <w:kern w:val="2"/>
                <w:sz w:val="24"/>
              </w:rPr>
            </w:pPr>
            <w:r>
              <w:rPr>
                <w:rFonts w:hint="eastAsia" w:ascii="宋体" w:hAnsi="宋体"/>
                <w:kern w:val="2"/>
                <w:sz w:val="24"/>
              </w:rPr>
              <w:t>在建或已 完</w:t>
            </w:r>
          </w:p>
        </w:tc>
        <w:tc>
          <w:tcPr>
            <w:tcW w:w="1395" w:type="dxa"/>
            <w:vAlign w:val="center"/>
          </w:tcPr>
          <w:p w14:paraId="12E82624">
            <w:pPr>
              <w:spacing w:line="360" w:lineRule="auto"/>
              <w:jc w:val="center"/>
              <w:rPr>
                <w:rFonts w:hint="eastAsia" w:ascii="宋体" w:hAnsi="宋体"/>
                <w:kern w:val="2"/>
                <w:sz w:val="24"/>
              </w:rPr>
            </w:pPr>
            <w:r>
              <w:rPr>
                <w:rFonts w:hint="eastAsia" w:ascii="宋体" w:hAnsi="宋体"/>
                <w:kern w:val="2"/>
                <w:sz w:val="24"/>
              </w:rPr>
              <w:t>工程质量</w:t>
            </w:r>
          </w:p>
        </w:tc>
      </w:tr>
      <w:tr w14:paraId="42CD4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vAlign w:val="center"/>
          </w:tcPr>
          <w:p w14:paraId="395607B4">
            <w:pPr>
              <w:spacing w:line="360" w:lineRule="auto"/>
              <w:jc w:val="center"/>
              <w:rPr>
                <w:rFonts w:hint="eastAsia" w:ascii="宋体" w:hAnsi="宋体"/>
                <w:kern w:val="2"/>
                <w:sz w:val="24"/>
              </w:rPr>
            </w:pPr>
          </w:p>
        </w:tc>
        <w:tc>
          <w:tcPr>
            <w:tcW w:w="1680" w:type="dxa"/>
            <w:gridSpan w:val="2"/>
            <w:vAlign w:val="center"/>
          </w:tcPr>
          <w:p w14:paraId="347255D7">
            <w:pPr>
              <w:spacing w:line="360" w:lineRule="auto"/>
              <w:jc w:val="center"/>
              <w:rPr>
                <w:rFonts w:hint="eastAsia" w:ascii="宋体" w:hAnsi="宋体"/>
                <w:kern w:val="2"/>
                <w:sz w:val="24"/>
              </w:rPr>
            </w:pPr>
          </w:p>
        </w:tc>
        <w:tc>
          <w:tcPr>
            <w:tcW w:w="1580" w:type="dxa"/>
            <w:gridSpan w:val="4"/>
            <w:vAlign w:val="center"/>
          </w:tcPr>
          <w:p w14:paraId="2153DD98">
            <w:pPr>
              <w:spacing w:line="360" w:lineRule="auto"/>
              <w:jc w:val="center"/>
              <w:rPr>
                <w:rFonts w:hint="eastAsia" w:ascii="宋体" w:hAnsi="宋体"/>
                <w:kern w:val="2"/>
                <w:sz w:val="24"/>
              </w:rPr>
            </w:pPr>
          </w:p>
        </w:tc>
        <w:tc>
          <w:tcPr>
            <w:tcW w:w="1560" w:type="dxa"/>
            <w:gridSpan w:val="2"/>
            <w:vAlign w:val="center"/>
          </w:tcPr>
          <w:p w14:paraId="2968C472">
            <w:pPr>
              <w:spacing w:line="360" w:lineRule="auto"/>
              <w:jc w:val="center"/>
              <w:rPr>
                <w:rFonts w:hint="eastAsia" w:ascii="宋体" w:hAnsi="宋体"/>
                <w:kern w:val="2"/>
                <w:sz w:val="24"/>
              </w:rPr>
            </w:pPr>
          </w:p>
        </w:tc>
        <w:tc>
          <w:tcPr>
            <w:tcW w:w="1050" w:type="dxa"/>
            <w:gridSpan w:val="2"/>
            <w:vAlign w:val="center"/>
          </w:tcPr>
          <w:p w14:paraId="3345140B">
            <w:pPr>
              <w:spacing w:line="360" w:lineRule="auto"/>
              <w:jc w:val="center"/>
              <w:rPr>
                <w:rFonts w:hint="eastAsia" w:ascii="宋体" w:hAnsi="宋体"/>
                <w:kern w:val="2"/>
                <w:sz w:val="24"/>
              </w:rPr>
            </w:pPr>
          </w:p>
        </w:tc>
        <w:tc>
          <w:tcPr>
            <w:tcW w:w="1395" w:type="dxa"/>
            <w:vAlign w:val="center"/>
          </w:tcPr>
          <w:p w14:paraId="7C1EC089">
            <w:pPr>
              <w:spacing w:line="360" w:lineRule="auto"/>
              <w:jc w:val="center"/>
              <w:rPr>
                <w:rFonts w:hint="eastAsia" w:ascii="宋体" w:hAnsi="宋体"/>
                <w:kern w:val="2"/>
                <w:sz w:val="24"/>
              </w:rPr>
            </w:pPr>
          </w:p>
        </w:tc>
      </w:tr>
      <w:tr w14:paraId="38387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vAlign w:val="center"/>
          </w:tcPr>
          <w:p w14:paraId="57211ADB">
            <w:pPr>
              <w:spacing w:line="360" w:lineRule="auto"/>
              <w:jc w:val="center"/>
              <w:rPr>
                <w:rFonts w:hint="eastAsia" w:ascii="宋体" w:hAnsi="宋体"/>
                <w:kern w:val="2"/>
                <w:sz w:val="24"/>
              </w:rPr>
            </w:pPr>
          </w:p>
        </w:tc>
        <w:tc>
          <w:tcPr>
            <w:tcW w:w="1680" w:type="dxa"/>
            <w:gridSpan w:val="2"/>
            <w:vAlign w:val="center"/>
          </w:tcPr>
          <w:p w14:paraId="2C10359A">
            <w:pPr>
              <w:spacing w:line="360" w:lineRule="auto"/>
              <w:jc w:val="center"/>
              <w:rPr>
                <w:rFonts w:hint="eastAsia" w:ascii="宋体" w:hAnsi="宋体"/>
                <w:kern w:val="2"/>
                <w:sz w:val="24"/>
              </w:rPr>
            </w:pPr>
          </w:p>
        </w:tc>
        <w:tc>
          <w:tcPr>
            <w:tcW w:w="1580" w:type="dxa"/>
            <w:gridSpan w:val="4"/>
            <w:vAlign w:val="center"/>
          </w:tcPr>
          <w:p w14:paraId="04E519F5">
            <w:pPr>
              <w:spacing w:line="360" w:lineRule="auto"/>
              <w:jc w:val="center"/>
              <w:rPr>
                <w:rFonts w:hint="eastAsia" w:ascii="宋体" w:hAnsi="宋体"/>
                <w:kern w:val="2"/>
                <w:sz w:val="24"/>
              </w:rPr>
            </w:pPr>
          </w:p>
        </w:tc>
        <w:tc>
          <w:tcPr>
            <w:tcW w:w="1560" w:type="dxa"/>
            <w:gridSpan w:val="2"/>
            <w:vAlign w:val="center"/>
          </w:tcPr>
          <w:p w14:paraId="64218AA4">
            <w:pPr>
              <w:spacing w:line="360" w:lineRule="auto"/>
              <w:jc w:val="center"/>
              <w:rPr>
                <w:rFonts w:hint="eastAsia" w:ascii="宋体" w:hAnsi="宋体"/>
                <w:kern w:val="2"/>
                <w:sz w:val="24"/>
              </w:rPr>
            </w:pPr>
          </w:p>
        </w:tc>
        <w:tc>
          <w:tcPr>
            <w:tcW w:w="1050" w:type="dxa"/>
            <w:gridSpan w:val="2"/>
            <w:vAlign w:val="center"/>
          </w:tcPr>
          <w:p w14:paraId="75D0B015">
            <w:pPr>
              <w:spacing w:line="360" w:lineRule="auto"/>
              <w:jc w:val="center"/>
              <w:rPr>
                <w:rFonts w:hint="eastAsia" w:ascii="宋体" w:hAnsi="宋体"/>
                <w:kern w:val="2"/>
                <w:sz w:val="24"/>
              </w:rPr>
            </w:pPr>
          </w:p>
        </w:tc>
        <w:tc>
          <w:tcPr>
            <w:tcW w:w="1395" w:type="dxa"/>
            <w:vAlign w:val="center"/>
          </w:tcPr>
          <w:p w14:paraId="62001528">
            <w:pPr>
              <w:spacing w:line="360" w:lineRule="auto"/>
              <w:jc w:val="center"/>
              <w:rPr>
                <w:rFonts w:hint="eastAsia" w:ascii="宋体" w:hAnsi="宋体"/>
                <w:kern w:val="2"/>
                <w:sz w:val="24"/>
              </w:rPr>
            </w:pPr>
          </w:p>
        </w:tc>
      </w:tr>
    </w:tbl>
    <w:p w14:paraId="6A7AF8D6">
      <w:pPr>
        <w:widowControl/>
        <w:jc w:val="left"/>
        <w:rPr>
          <w:rFonts w:hint="eastAsia" w:ascii="宋体" w:hAnsi="宋体"/>
          <w:b/>
          <w:color w:val="000000"/>
          <w:sz w:val="24"/>
        </w:rPr>
      </w:pPr>
      <w:r>
        <w:rPr>
          <w:rFonts w:hint="eastAsia" w:ascii="宋体" w:hAnsi="宋体"/>
          <w:b/>
          <w:color w:val="000000"/>
          <w:sz w:val="24"/>
        </w:rPr>
        <w:br w:type="page"/>
      </w:r>
    </w:p>
    <w:p w14:paraId="0AA912B8">
      <w:pPr>
        <w:spacing w:line="360" w:lineRule="auto"/>
        <w:ind w:firstLine="238"/>
        <w:outlineLvl w:val="1"/>
        <w:rPr>
          <w:rFonts w:hint="eastAsia" w:ascii="宋体" w:hAnsi="宋体"/>
          <w:b/>
          <w:color w:val="000000"/>
          <w:sz w:val="24"/>
        </w:rPr>
      </w:pPr>
      <w:r>
        <w:rPr>
          <w:rFonts w:hint="eastAsia" w:ascii="宋体" w:hAnsi="宋体"/>
          <w:b/>
          <w:color w:val="000000"/>
          <w:sz w:val="24"/>
        </w:rPr>
        <w:t>（十）项目技术负责人简历表（格式）：</w:t>
      </w:r>
    </w:p>
    <w:p w14:paraId="133FE2AE">
      <w:pPr>
        <w:spacing w:line="360" w:lineRule="auto"/>
        <w:jc w:val="center"/>
        <w:rPr>
          <w:rFonts w:hint="eastAsia" w:ascii="宋体" w:hAnsi="宋体"/>
          <w:b/>
          <w:bCs/>
          <w:kern w:val="2"/>
          <w:sz w:val="32"/>
        </w:rPr>
      </w:pPr>
      <w:r>
        <w:rPr>
          <w:rFonts w:hint="eastAsia" w:ascii="宋体" w:hAnsi="宋体"/>
          <w:b/>
          <w:bCs/>
          <w:kern w:val="2"/>
          <w:sz w:val="32"/>
        </w:rPr>
        <w:t>项目技术负责人简历表</w:t>
      </w:r>
    </w:p>
    <w:p w14:paraId="14E7EBC7">
      <w:pPr>
        <w:spacing w:line="360" w:lineRule="auto"/>
        <w:jc w:val="left"/>
        <w:rPr>
          <w:kern w:val="2"/>
        </w:rPr>
      </w:pPr>
      <w:r>
        <w:rPr>
          <w:rFonts w:hint="eastAsia"/>
          <w:b/>
          <w:bCs/>
          <w:kern w:val="2"/>
          <w:sz w:val="24"/>
          <w:u w:val="single"/>
        </w:rPr>
        <w:t xml:space="preserve">        </w:t>
      </w:r>
      <w:r>
        <w:rPr>
          <w:rFonts w:hint="eastAsia"/>
          <w:b/>
          <w:bCs/>
          <w:kern w:val="2"/>
          <w:sz w:val="24"/>
        </w:rPr>
        <w:t xml:space="preserve">项目 </w:t>
      </w:r>
      <w:r>
        <w:rPr>
          <w:rFonts w:hint="eastAsia"/>
          <w:kern w:val="2"/>
        </w:rPr>
        <w:t xml:space="preserve">                             </w:t>
      </w:r>
    </w:p>
    <w:tbl>
      <w:tblPr>
        <w:tblStyle w:val="31"/>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5"/>
        <w:gridCol w:w="935"/>
        <w:gridCol w:w="745"/>
        <w:gridCol w:w="185"/>
        <w:gridCol w:w="840"/>
        <w:gridCol w:w="540"/>
        <w:gridCol w:w="15"/>
        <w:gridCol w:w="1485"/>
        <w:gridCol w:w="75"/>
        <w:gridCol w:w="825"/>
        <w:gridCol w:w="225"/>
        <w:gridCol w:w="315"/>
        <w:gridCol w:w="1890"/>
      </w:tblGrid>
      <w:tr w14:paraId="0C5BE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35" w:type="dxa"/>
            <w:vAlign w:val="center"/>
          </w:tcPr>
          <w:p w14:paraId="204CFE79">
            <w:pPr>
              <w:spacing w:line="360" w:lineRule="auto"/>
              <w:jc w:val="center"/>
              <w:rPr>
                <w:rFonts w:hint="eastAsia" w:ascii="宋体" w:hAnsi="宋体"/>
                <w:kern w:val="2"/>
                <w:sz w:val="24"/>
              </w:rPr>
            </w:pPr>
            <w:r>
              <w:rPr>
                <w:rFonts w:hint="eastAsia" w:ascii="宋体" w:hAnsi="宋体"/>
                <w:kern w:val="2"/>
                <w:sz w:val="24"/>
              </w:rPr>
              <w:t>姓名</w:t>
            </w:r>
          </w:p>
        </w:tc>
        <w:tc>
          <w:tcPr>
            <w:tcW w:w="2610" w:type="dxa"/>
            <w:gridSpan w:val="4"/>
            <w:vAlign w:val="center"/>
          </w:tcPr>
          <w:p w14:paraId="44CB1EE1">
            <w:pPr>
              <w:spacing w:line="360" w:lineRule="auto"/>
              <w:jc w:val="center"/>
              <w:rPr>
                <w:rFonts w:hint="eastAsia" w:ascii="宋体" w:hAnsi="宋体"/>
                <w:kern w:val="2"/>
                <w:sz w:val="24"/>
              </w:rPr>
            </w:pPr>
          </w:p>
        </w:tc>
        <w:tc>
          <w:tcPr>
            <w:tcW w:w="840" w:type="dxa"/>
            <w:vAlign w:val="center"/>
          </w:tcPr>
          <w:p w14:paraId="3F6C7D0C">
            <w:pPr>
              <w:spacing w:line="360" w:lineRule="auto"/>
              <w:jc w:val="center"/>
              <w:rPr>
                <w:rFonts w:hint="eastAsia" w:ascii="宋体" w:hAnsi="宋体"/>
                <w:kern w:val="2"/>
                <w:sz w:val="24"/>
              </w:rPr>
            </w:pPr>
            <w:r>
              <w:rPr>
                <w:rFonts w:hint="eastAsia" w:ascii="宋体" w:hAnsi="宋体"/>
                <w:kern w:val="2"/>
                <w:sz w:val="24"/>
              </w:rPr>
              <w:t>性别</w:t>
            </w:r>
          </w:p>
        </w:tc>
        <w:tc>
          <w:tcPr>
            <w:tcW w:w="2040" w:type="dxa"/>
            <w:gridSpan w:val="3"/>
            <w:vAlign w:val="center"/>
          </w:tcPr>
          <w:p w14:paraId="400610FF">
            <w:pPr>
              <w:spacing w:line="360" w:lineRule="auto"/>
              <w:jc w:val="center"/>
              <w:rPr>
                <w:rFonts w:hint="eastAsia" w:ascii="宋体" w:hAnsi="宋体"/>
                <w:kern w:val="2"/>
                <w:sz w:val="24"/>
              </w:rPr>
            </w:pPr>
          </w:p>
        </w:tc>
        <w:tc>
          <w:tcPr>
            <w:tcW w:w="900" w:type="dxa"/>
            <w:gridSpan w:val="2"/>
            <w:vAlign w:val="center"/>
          </w:tcPr>
          <w:p w14:paraId="43C6E618">
            <w:pPr>
              <w:spacing w:line="360" w:lineRule="auto"/>
              <w:jc w:val="center"/>
              <w:rPr>
                <w:rFonts w:hint="eastAsia" w:ascii="宋体" w:hAnsi="宋体"/>
                <w:kern w:val="2"/>
                <w:sz w:val="24"/>
              </w:rPr>
            </w:pPr>
            <w:r>
              <w:rPr>
                <w:rFonts w:hint="eastAsia" w:ascii="宋体" w:hAnsi="宋体"/>
                <w:kern w:val="2"/>
                <w:sz w:val="24"/>
              </w:rPr>
              <w:t>年龄</w:t>
            </w:r>
          </w:p>
        </w:tc>
        <w:tc>
          <w:tcPr>
            <w:tcW w:w="2430" w:type="dxa"/>
            <w:gridSpan w:val="3"/>
            <w:vAlign w:val="center"/>
          </w:tcPr>
          <w:p w14:paraId="4076104B">
            <w:pPr>
              <w:spacing w:line="360" w:lineRule="auto"/>
              <w:jc w:val="center"/>
              <w:rPr>
                <w:rFonts w:hint="eastAsia" w:ascii="宋体" w:hAnsi="宋体"/>
                <w:kern w:val="2"/>
                <w:sz w:val="24"/>
              </w:rPr>
            </w:pPr>
          </w:p>
        </w:tc>
      </w:tr>
      <w:tr w14:paraId="07A54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35" w:type="dxa"/>
            <w:vAlign w:val="center"/>
          </w:tcPr>
          <w:p w14:paraId="3C586D31">
            <w:pPr>
              <w:spacing w:line="360" w:lineRule="auto"/>
              <w:jc w:val="center"/>
              <w:rPr>
                <w:rFonts w:hint="eastAsia" w:ascii="宋体" w:hAnsi="宋体"/>
                <w:kern w:val="2"/>
                <w:sz w:val="24"/>
              </w:rPr>
            </w:pPr>
            <w:r>
              <w:rPr>
                <w:rFonts w:hint="eastAsia" w:ascii="宋体" w:hAnsi="宋体"/>
                <w:kern w:val="2"/>
                <w:sz w:val="24"/>
              </w:rPr>
              <w:t>职务</w:t>
            </w:r>
          </w:p>
        </w:tc>
        <w:tc>
          <w:tcPr>
            <w:tcW w:w="2610" w:type="dxa"/>
            <w:gridSpan w:val="4"/>
            <w:vAlign w:val="center"/>
          </w:tcPr>
          <w:p w14:paraId="2761C0FA">
            <w:pPr>
              <w:spacing w:line="360" w:lineRule="auto"/>
              <w:jc w:val="center"/>
              <w:rPr>
                <w:rFonts w:hint="eastAsia" w:ascii="宋体" w:hAnsi="宋体"/>
                <w:kern w:val="2"/>
                <w:sz w:val="24"/>
              </w:rPr>
            </w:pPr>
          </w:p>
        </w:tc>
        <w:tc>
          <w:tcPr>
            <w:tcW w:w="840" w:type="dxa"/>
            <w:vAlign w:val="center"/>
          </w:tcPr>
          <w:p w14:paraId="6C34F7EE">
            <w:pPr>
              <w:spacing w:line="360" w:lineRule="auto"/>
              <w:jc w:val="center"/>
              <w:rPr>
                <w:rFonts w:hint="eastAsia" w:ascii="宋体" w:hAnsi="宋体"/>
                <w:kern w:val="2"/>
                <w:sz w:val="24"/>
              </w:rPr>
            </w:pPr>
            <w:r>
              <w:rPr>
                <w:rFonts w:hint="eastAsia" w:ascii="宋体" w:hAnsi="宋体"/>
                <w:kern w:val="2"/>
                <w:sz w:val="24"/>
              </w:rPr>
              <w:t>职称</w:t>
            </w:r>
          </w:p>
        </w:tc>
        <w:tc>
          <w:tcPr>
            <w:tcW w:w="2040" w:type="dxa"/>
            <w:gridSpan w:val="3"/>
            <w:vAlign w:val="center"/>
          </w:tcPr>
          <w:p w14:paraId="47185FBE">
            <w:pPr>
              <w:spacing w:line="360" w:lineRule="auto"/>
              <w:jc w:val="center"/>
              <w:rPr>
                <w:rFonts w:hint="eastAsia" w:ascii="宋体" w:hAnsi="宋体"/>
                <w:kern w:val="2"/>
                <w:sz w:val="24"/>
              </w:rPr>
            </w:pPr>
          </w:p>
        </w:tc>
        <w:tc>
          <w:tcPr>
            <w:tcW w:w="900" w:type="dxa"/>
            <w:gridSpan w:val="2"/>
            <w:vAlign w:val="center"/>
          </w:tcPr>
          <w:p w14:paraId="0D1DE6A6">
            <w:pPr>
              <w:spacing w:line="360" w:lineRule="auto"/>
              <w:jc w:val="center"/>
              <w:rPr>
                <w:rFonts w:hint="eastAsia" w:ascii="宋体" w:hAnsi="宋体"/>
                <w:kern w:val="2"/>
                <w:sz w:val="24"/>
              </w:rPr>
            </w:pPr>
            <w:r>
              <w:rPr>
                <w:rFonts w:hint="eastAsia" w:ascii="宋体" w:hAnsi="宋体"/>
                <w:kern w:val="2"/>
                <w:sz w:val="24"/>
              </w:rPr>
              <w:t>学历</w:t>
            </w:r>
          </w:p>
        </w:tc>
        <w:tc>
          <w:tcPr>
            <w:tcW w:w="2430" w:type="dxa"/>
            <w:gridSpan w:val="3"/>
            <w:vAlign w:val="center"/>
          </w:tcPr>
          <w:p w14:paraId="4F2633FD">
            <w:pPr>
              <w:spacing w:line="360" w:lineRule="auto"/>
              <w:jc w:val="center"/>
              <w:rPr>
                <w:rFonts w:hint="eastAsia" w:ascii="宋体" w:hAnsi="宋体"/>
                <w:kern w:val="2"/>
                <w:sz w:val="24"/>
              </w:rPr>
            </w:pPr>
          </w:p>
        </w:tc>
      </w:tr>
      <w:tr w14:paraId="11DFA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415" w:type="dxa"/>
            <w:gridSpan w:val="3"/>
            <w:vAlign w:val="center"/>
          </w:tcPr>
          <w:p w14:paraId="6AC43E55">
            <w:pPr>
              <w:spacing w:line="360" w:lineRule="auto"/>
              <w:jc w:val="center"/>
              <w:rPr>
                <w:rFonts w:hint="eastAsia" w:ascii="宋体" w:hAnsi="宋体"/>
                <w:kern w:val="2"/>
                <w:sz w:val="24"/>
              </w:rPr>
            </w:pPr>
            <w:r>
              <w:rPr>
                <w:rFonts w:hint="eastAsia" w:ascii="宋体" w:hAnsi="宋体"/>
                <w:kern w:val="2"/>
                <w:sz w:val="24"/>
              </w:rPr>
              <w:t>参加工作时间</w:t>
            </w:r>
          </w:p>
        </w:tc>
        <w:tc>
          <w:tcPr>
            <w:tcW w:w="2310" w:type="dxa"/>
            <w:gridSpan w:val="4"/>
            <w:vAlign w:val="center"/>
          </w:tcPr>
          <w:p w14:paraId="059845C8">
            <w:pPr>
              <w:spacing w:line="360" w:lineRule="auto"/>
              <w:jc w:val="center"/>
              <w:rPr>
                <w:rFonts w:hint="eastAsia" w:ascii="宋体" w:hAnsi="宋体"/>
                <w:kern w:val="2"/>
                <w:sz w:val="24"/>
              </w:rPr>
            </w:pPr>
          </w:p>
        </w:tc>
        <w:tc>
          <w:tcPr>
            <w:tcW w:w="2625" w:type="dxa"/>
            <w:gridSpan w:val="5"/>
            <w:vAlign w:val="center"/>
          </w:tcPr>
          <w:p w14:paraId="3DB9C9B8">
            <w:pPr>
              <w:spacing w:line="360" w:lineRule="auto"/>
              <w:jc w:val="center"/>
              <w:rPr>
                <w:rFonts w:hint="eastAsia" w:ascii="宋体" w:hAnsi="宋体"/>
                <w:kern w:val="2"/>
                <w:sz w:val="24"/>
              </w:rPr>
            </w:pPr>
            <w:r>
              <w:rPr>
                <w:rFonts w:hint="eastAsia" w:ascii="宋体" w:hAnsi="宋体"/>
                <w:kern w:val="2"/>
                <w:sz w:val="24"/>
              </w:rPr>
              <w:t>担任技术负责人年限</w:t>
            </w:r>
          </w:p>
        </w:tc>
        <w:tc>
          <w:tcPr>
            <w:tcW w:w="2205" w:type="dxa"/>
            <w:gridSpan w:val="2"/>
            <w:vAlign w:val="center"/>
          </w:tcPr>
          <w:p w14:paraId="1B7C7D4D">
            <w:pPr>
              <w:spacing w:line="360" w:lineRule="auto"/>
              <w:jc w:val="center"/>
              <w:rPr>
                <w:rFonts w:hint="eastAsia" w:ascii="宋体" w:hAnsi="宋体"/>
                <w:kern w:val="2"/>
                <w:sz w:val="24"/>
              </w:rPr>
            </w:pPr>
          </w:p>
        </w:tc>
      </w:tr>
      <w:tr w14:paraId="7EDDB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9555" w:type="dxa"/>
            <w:gridSpan w:val="14"/>
            <w:vAlign w:val="center"/>
          </w:tcPr>
          <w:p w14:paraId="4BAB1F54">
            <w:pPr>
              <w:spacing w:line="360" w:lineRule="auto"/>
              <w:jc w:val="center"/>
              <w:rPr>
                <w:rFonts w:hint="eastAsia" w:ascii="宋体" w:hAnsi="宋体"/>
                <w:kern w:val="2"/>
                <w:sz w:val="24"/>
              </w:rPr>
            </w:pPr>
            <w:r>
              <w:rPr>
                <w:rFonts w:hint="eastAsia" w:ascii="宋体" w:hAnsi="宋体"/>
                <w:kern w:val="2"/>
                <w:sz w:val="24"/>
              </w:rPr>
              <w:t>在建和已完工程项目情况</w:t>
            </w:r>
          </w:p>
        </w:tc>
      </w:tr>
      <w:tr w14:paraId="30203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80" w:type="dxa"/>
            <w:gridSpan w:val="2"/>
            <w:vAlign w:val="center"/>
          </w:tcPr>
          <w:p w14:paraId="1B6CEDC4">
            <w:pPr>
              <w:spacing w:line="360" w:lineRule="auto"/>
              <w:jc w:val="center"/>
              <w:rPr>
                <w:rFonts w:hint="eastAsia" w:ascii="宋体" w:hAnsi="宋体"/>
                <w:kern w:val="2"/>
                <w:sz w:val="24"/>
              </w:rPr>
            </w:pPr>
            <w:r>
              <w:rPr>
                <w:rFonts w:hint="eastAsia" w:ascii="宋体" w:hAnsi="宋体"/>
                <w:kern w:val="2"/>
                <w:sz w:val="24"/>
              </w:rPr>
              <w:t>建设单位</w:t>
            </w:r>
          </w:p>
        </w:tc>
        <w:tc>
          <w:tcPr>
            <w:tcW w:w="1680" w:type="dxa"/>
            <w:gridSpan w:val="2"/>
            <w:vAlign w:val="center"/>
          </w:tcPr>
          <w:p w14:paraId="3CEA3AAA">
            <w:pPr>
              <w:spacing w:line="360" w:lineRule="auto"/>
              <w:jc w:val="center"/>
              <w:rPr>
                <w:rFonts w:hint="eastAsia" w:ascii="宋体" w:hAnsi="宋体"/>
                <w:kern w:val="2"/>
                <w:sz w:val="24"/>
              </w:rPr>
            </w:pPr>
            <w:r>
              <w:rPr>
                <w:rFonts w:hint="eastAsia" w:ascii="宋体" w:hAnsi="宋体"/>
                <w:kern w:val="2"/>
                <w:sz w:val="24"/>
              </w:rPr>
              <w:t>项目名称</w:t>
            </w:r>
          </w:p>
        </w:tc>
        <w:tc>
          <w:tcPr>
            <w:tcW w:w="1580" w:type="dxa"/>
            <w:gridSpan w:val="4"/>
            <w:vAlign w:val="center"/>
          </w:tcPr>
          <w:p w14:paraId="00D96A06">
            <w:pPr>
              <w:spacing w:line="360" w:lineRule="auto"/>
              <w:jc w:val="center"/>
              <w:rPr>
                <w:rFonts w:hint="eastAsia" w:ascii="宋体" w:hAnsi="宋体"/>
                <w:kern w:val="2"/>
                <w:sz w:val="24"/>
              </w:rPr>
            </w:pPr>
            <w:r>
              <w:rPr>
                <w:rFonts w:hint="eastAsia" w:ascii="宋体" w:hAnsi="宋体"/>
                <w:kern w:val="2"/>
                <w:sz w:val="24"/>
              </w:rPr>
              <w:t>建设规模</w:t>
            </w:r>
          </w:p>
        </w:tc>
        <w:tc>
          <w:tcPr>
            <w:tcW w:w="1560" w:type="dxa"/>
            <w:gridSpan w:val="2"/>
            <w:vAlign w:val="center"/>
          </w:tcPr>
          <w:p w14:paraId="2FC508A0">
            <w:pPr>
              <w:spacing w:line="360" w:lineRule="auto"/>
              <w:jc w:val="center"/>
              <w:rPr>
                <w:rFonts w:hint="eastAsia" w:ascii="宋体" w:hAnsi="宋体"/>
                <w:kern w:val="2"/>
                <w:sz w:val="24"/>
              </w:rPr>
            </w:pPr>
            <w:r>
              <w:rPr>
                <w:rFonts w:hint="eastAsia" w:ascii="宋体" w:hAnsi="宋体"/>
                <w:kern w:val="2"/>
                <w:sz w:val="24"/>
              </w:rPr>
              <w:t>开、竣工</w:t>
            </w:r>
          </w:p>
          <w:p w14:paraId="34E8AE8E">
            <w:pPr>
              <w:spacing w:line="360" w:lineRule="auto"/>
              <w:jc w:val="center"/>
              <w:rPr>
                <w:rFonts w:hint="eastAsia" w:ascii="宋体" w:hAnsi="宋体"/>
                <w:kern w:val="2"/>
                <w:sz w:val="24"/>
              </w:rPr>
            </w:pPr>
            <w:r>
              <w:rPr>
                <w:rFonts w:hint="eastAsia" w:ascii="宋体" w:hAnsi="宋体"/>
                <w:kern w:val="2"/>
                <w:sz w:val="24"/>
              </w:rPr>
              <w:t>日期</w:t>
            </w:r>
          </w:p>
        </w:tc>
        <w:tc>
          <w:tcPr>
            <w:tcW w:w="1365" w:type="dxa"/>
            <w:gridSpan w:val="3"/>
            <w:vAlign w:val="center"/>
          </w:tcPr>
          <w:p w14:paraId="5D7D470D">
            <w:pPr>
              <w:spacing w:line="360" w:lineRule="auto"/>
              <w:jc w:val="center"/>
              <w:rPr>
                <w:rFonts w:hint="eastAsia" w:ascii="宋体" w:hAnsi="宋体"/>
                <w:kern w:val="2"/>
                <w:sz w:val="24"/>
              </w:rPr>
            </w:pPr>
            <w:r>
              <w:rPr>
                <w:rFonts w:hint="eastAsia" w:ascii="宋体" w:hAnsi="宋体"/>
                <w:kern w:val="2"/>
                <w:sz w:val="24"/>
              </w:rPr>
              <w:t>在建或</w:t>
            </w:r>
          </w:p>
          <w:p w14:paraId="2A1BAE87">
            <w:pPr>
              <w:spacing w:line="360" w:lineRule="auto"/>
              <w:jc w:val="center"/>
              <w:rPr>
                <w:rFonts w:hint="eastAsia" w:ascii="宋体" w:hAnsi="宋体"/>
                <w:kern w:val="2"/>
                <w:sz w:val="24"/>
              </w:rPr>
            </w:pPr>
            <w:r>
              <w:rPr>
                <w:rFonts w:hint="eastAsia" w:ascii="宋体" w:hAnsi="宋体"/>
                <w:kern w:val="2"/>
                <w:sz w:val="24"/>
              </w:rPr>
              <w:t>已 完</w:t>
            </w:r>
          </w:p>
        </w:tc>
        <w:tc>
          <w:tcPr>
            <w:tcW w:w="1890" w:type="dxa"/>
            <w:vAlign w:val="center"/>
          </w:tcPr>
          <w:p w14:paraId="03034950">
            <w:pPr>
              <w:spacing w:line="360" w:lineRule="auto"/>
              <w:jc w:val="center"/>
              <w:rPr>
                <w:rFonts w:hint="eastAsia" w:ascii="宋体" w:hAnsi="宋体"/>
                <w:kern w:val="2"/>
                <w:sz w:val="24"/>
              </w:rPr>
            </w:pPr>
            <w:r>
              <w:rPr>
                <w:rFonts w:hint="eastAsia" w:ascii="宋体" w:hAnsi="宋体"/>
                <w:kern w:val="2"/>
                <w:sz w:val="24"/>
              </w:rPr>
              <w:t>工程质量</w:t>
            </w:r>
          </w:p>
        </w:tc>
      </w:tr>
      <w:tr w14:paraId="1251E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80" w:type="dxa"/>
            <w:gridSpan w:val="2"/>
            <w:vAlign w:val="center"/>
          </w:tcPr>
          <w:p w14:paraId="5E8A829E">
            <w:pPr>
              <w:spacing w:line="360" w:lineRule="auto"/>
              <w:jc w:val="center"/>
              <w:rPr>
                <w:rFonts w:hint="eastAsia" w:ascii="宋体" w:hAnsi="宋体"/>
                <w:kern w:val="2"/>
                <w:sz w:val="24"/>
              </w:rPr>
            </w:pPr>
          </w:p>
        </w:tc>
        <w:tc>
          <w:tcPr>
            <w:tcW w:w="1680" w:type="dxa"/>
            <w:gridSpan w:val="2"/>
            <w:vAlign w:val="center"/>
          </w:tcPr>
          <w:p w14:paraId="02C1C4C3">
            <w:pPr>
              <w:spacing w:line="360" w:lineRule="auto"/>
              <w:jc w:val="center"/>
              <w:rPr>
                <w:rFonts w:hint="eastAsia" w:ascii="宋体" w:hAnsi="宋体"/>
                <w:kern w:val="2"/>
                <w:sz w:val="24"/>
              </w:rPr>
            </w:pPr>
          </w:p>
        </w:tc>
        <w:tc>
          <w:tcPr>
            <w:tcW w:w="1580" w:type="dxa"/>
            <w:gridSpan w:val="4"/>
            <w:vAlign w:val="center"/>
          </w:tcPr>
          <w:p w14:paraId="5EA62CC1">
            <w:pPr>
              <w:spacing w:line="360" w:lineRule="auto"/>
              <w:jc w:val="center"/>
              <w:rPr>
                <w:rFonts w:hint="eastAsia" w:ascii="宋体" w:hAnsi="宋体"/>
                <w:kern w:val="2"/>
                <w:sz w:val="24"/>
              </w:rPr>
            </w:pPr>
          </w:p>
        </w:tc>
        <w:tc>
          <w:tcPr>
            <w:tcW w:w="1560" w:type="dxa"/>
            <w:gridSpan w:val="2"/>
            <w:vAlign w:val="center"/>
          </w:tcPr>
          <w:p w14:paraId="280FBFA2">
            <w:pPr>
              <w:spacing w:line="360" w:lineRule="auto"/>
              <w:jc w:val="center"/>
              <w:rPr>
                <w:rFonts w:hint="eastAsia" w:ascii="宋体" w:hAnsi="宋体"/>
                <w:kern w:val="2"/>
                <w:sz w:val="24"/>
              </w:rPr>
            </w:pPr>
          </w:p>
        </w:tc>
        <w:tc>
          <w:tcPr>
            <w:tcW w:w="1365" w:type="dxa"/>
            <w:gridSpan w:val="3"/>
            <w:vAlign w:val="center"/>
          </w:tcPr>
          <w:p w14:paraId="7F377A52">
            <w:pPr>
              <w:spacing w:line="360" w:lineRule="auto"/>
              <w:jc w:val="center"/>
              <w:rPr>
                <w:rFonts w:hint="eastAsia" w:ascii="宋体" w:hAnsi="宋体"/>
                <w:kern w:val="2"/>
                <w:sz w:val="24"/>
              </w:rPr>
            </w:pPr>
          </w:p>
        </w:tc>
        <w:tc>
          <w:tcPr>
            <w:tcW w:w="1890" w:type="dxa"/>
            <w:vAlign w:val="center"/>
          </w:tcPr>
          <w:p w14:paraId="0E5C9F24">
            <w:pPr>
              <w:spacing w:line="360" w:lineRule="auto"/>
              <w:jc w:val="center"/>
              <w:rPr>
                <w:rFonts w:hint="eastAsia" w:ascii="宋体" w:hAnsi="宋体"/>
                <w:kern w:val="2"/>
                <w:sz w:val="24"/>
              </w:rPr>
            </w:pPr>
          </w:p>
        </w:tc>
      </w:tr>
      <w:tr w14:paraId="6B6FB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80" w:type="dxa"/>
            <w:gridSpan w:val="2"/>
            <w:vAlign w:val="center"/>
          </w:tcPr>
          <w:p w14:paraId="6BC7CC94">
            <w:pPr>
              <w:spacing w:line="360" w:lineRule="auto"/>
              <w:jc w:val="center"/>
              <w:rPr>
                <w:rFonts w:hint="eastAsia" w:ascii="宋体" w:hAnsi="宋体"/>
                <w:kern w:val="2"/>
                <w:sz w:val="24"/>
              </w:rPr>
            </w:pPr>
          </w:p>
        </w:tc>
        <w:tc>
          <w:tcPr>
            <w:tcW w:w="1680" w:type="dxa"/>
            <w:gridSpan w:val="2"/>
            <w:vAlign w:val="center"/>
          </w:tcPr>
          <w:p w14:paraId="6B0049F7">
            <w:pPr>
              <w:spacing w:line="360" w:lineRule="auto"/>
              <w:jc w:val="center"/>
              <w:rPr>
                <w:rFonts w:hint="eastAsia" w:ascii="宋体" w:hAnsi="宋体"/>
                <w:kern w:val="2"/>
                <w:sz w:val="24"/>
              </w:rPr>
            </w:pPr>
          </w:p>
        </w:tc>
        <w:tc>
          <w:tcPr>
            <w:tcW w:w="1580" w:type="dxa"/>
            <w:gridSpan w:val="4"/>
            <w:vAlign w:val="center"/>
          </w:tcPr>
          <w:p w14:paraId="052280D8">
            <w:pPr>
              <w:spacing w:line="360" w:lineRule="auto"/>
              <w:jc w:val="center"/>
              <w:rPr>
                <w:rFonts w:hint="eastAsia" w:ascii="宋体" w:hAnsi="宋体"/>
                <w:kern w:val="2"/>
                <w:sz w:val="24"/>
              </w:rPr>
            </w:pPr>
          </w:p>
        </w:tc>
        <w:tc>
          <w:tcPr>
            <w:tcW w:w="1560" w:type="dxa"/>
            <w:gridSpan w:val="2"/>
            <w:vAlign w:val="center"/>
          </w:tcPr>
          <w:p w14:paraId="17B5988A">
            <w:pPr>
              <w:spacing w:line="360" w:lineRule="auto"/>
              <w:jc w:val="center"/>
              <w:rPr>
                <w:rFonts w:hint="eastAsia" w:ascii="宋体" w:hAnsi="宋体"/>
                <w:kern w:val="2"/>
                <w:sz w:val="24"/>
              </w:rPr>
            </w:pPr>
          </w:p>
        </w:tc>
        <w:tc>
          <w:tcPr>
            <w:tcW w:w="1365" w:type="dxa"/>
            <w:gridSpan w:val="3"/>
            <w:vAlign w:val="center"/>
          </w:tcPr>
          <w:p w14:paraId="2CA9B735">
            <w:pPr>
              <w:spacing w:line="360" w:lineRule="auto"/>
              <w:jc w:val="center"/>
              <w:rPr>
                <w:rFonts w:hint="eastAsia" w:ascii="宋体" w:hAnsi="宋体"/>
                <w:kern w:val="2"/>
                <w:sz w:val="24"/>
              </w:rPr>
            </w:pPr>
          </w:p>
        </w:tc>
        <w:tc>
          <w:tcPr>
            <w:tcW w:w="1890" w:type="dxa"/>
            <w:vAlign w:val="center"/>
          </w:tcPr>
          <w:p w14:paraId="05E63444">
            <w:pPr>
              <w:spacing w:line="360" w:lineRule="auto"/>
              <w:jc w:val="center"/>
              <w:rPr>
                <w:rFonts w:hint="eastAsia" w:ascii="宋体" w:hAnsi="宋体"/>
                <w:kern w:val="2"/>
                <w:sz w:val="24"/>
              </w:rPr>
            </w:pPr>
          </w:p>
        </w:tc>
      </w:tr>
    </w:tbl>
    <w:p w14:paraId="37D2DBBE">
      <w:pPr>
        <w:spacing w:line="360" w:lineRule="auto"/>
        <w:jc w:val="center"/>
        <w:rPr>
          <w:rFonts w:hint="eastAsia" w:ascii="宋体" w:hAnsi="宋体"/>
          <w:b/>
          <w:bCs/>
          <w:kern w:val="2"/>
          <w:sz w:val="24"/>
        </w:rPr>
      </w:pPr>
    </w:p>
    <w:p w14:paraId="2F44C9E3">
      <w:pPr>
        <w:spacing w:line="360" w:lineRule="auto"/>
        <w:ind w:firstLine="238"/>
        <w:outlineLvl w:val="1"/>
        <w:rPr>
          <w:rFonts w:hint="eastAsia" w:ascii="宋体" w:hAnsi="宋体"/>
          <w:b/>
          <w:color w:val="000000"/>
          <w:sz w:val="24"/>
        </w:rPr>
      </w:pPr>
      <w:r>
        <w:rPr>
          <w:rFonts w:ascii="宋体" w:hAnsi="宋体" w:eastAsia="黑体"/>
          <w:kern w:val="2"/>
          <w:sz w:val="24"/>
          <w:szCs w:val="32"/>
        </w:rPr>
        <w:br w:type="page"/>
      </w:r>
      <w:r>
        <w:rPr>
          <w:rFonts w:hint="eastAsia" w:ascii="宋体" w:hAnsi="宋体"/>
          <w:b/>
          <w:color w:val="000000"/>
          <w:sz w:val="24"/>
        </w:rPr>
        <w:t>（十一）项目管理机构配备情况辅助说明资料（格式）：</w:t>
      </w:r>
    </w:p>
    <w:p w14:paraId="7D01D656">
      <w:pPr>
        <w:spacing w:line="360" w:lineRule="auto"/>
        <w:jc w:val="center"/>
        <w:rPr>
          <w:rFonts w:hint="eastAsia" w:ascii="宋体" w:hAnsi="宋体"/>
          <w:b/>
          <w:bCs/>
          <w:kern w:val="2"/>
          <w:sz w:val="32"/>
        </w:rPr>
      </w:pPr>
      <w:r>
        <w:rPr>
          <w:rFonts w:hint="eastAsia" w:ascii="宋体" w:hAnsi="宋体"/>
          <w:b/>
          <w:bCs/>
          <w:kern w:val="2"/>
          <w:sz w:val="32"/>
        </w:rPr>
        <w:t>项目管理机构配备情况辅助说明资料</w:t>
      </w:r>
    </w:p>
    <w:p w14:paraId="4A88AF61">
      <w:pPr>
        <w:spacing w:line="360" w:lineRule="auto"/>
        <w:rPr>
          <w:rFonts w:hint="eastAsia" w:ascii="宋体" w:hAnsi="宋体"/>
          <w:kern w:val="2"/>
          <w:sz w:val="24"/>
        </w:rPr>
      </w:pPr>
      <w:r>
        <w:rPr>
          <w:rFonts w:hint="eastAsia" w:ascii="宋体" w:hAnsi="宋体"/>
          <w:kern w:val="2"/>
          <w:sz w:val="24"/>
        </w:rPr>
        <w:t xml:space="preserve"> </w:t>
      </w:r>
      <w:r>
        <w:rPr>
          <w:rFonts w:hint="eastAsia" w:ascii="宋体" w:hAnsi="宋体"/>
          <w:kern w:val="2"/>
          <w:sz w:val="24"/>
          <w:u w:val="single"/>
        </w:rPr>
        <w:t xml:space="preserve">                    </w:t>
      </w:r>
      <w:r>
        <w:rPr>
          <w:rFonts w:hint="eastAsia" w:ascii="宋体" w:hAnsi="宋体"/>
          <w:kern w:val="2"/>
          <w:sz w:val="24"/>
        </w:rPr>
        <w:t xml:space="preserve">项目                                            </w:t>
      </w:r>
      <w:r>
        <w:rPr>
          <w:rFonts w:hint="eastAsia" w:ascii="宋体" w:hAnsi="宋体"/>
          <w:kern w:val="2"/>
          <w:szCs w:val="21"/>
        </w:rPr>
        <w:t xml:space="preserve"> </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8"/>
      </w:tblGrid>
      <w:tr w14:paraId="57382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1" w:hRule="atLeast"/>
        </w:trPr>
        <w:tc>
          <w:tcPr>
            <w:tcW w:w="9558" w:type="dxa"/>
          </w:tcPr>
          <w:p w14:paraId="78BD0C1A">
            <w:pPr>
              <w:tabs>
                <w:tab w:val="left" w:pos="0"/>
              </w:tabs>
              <w:spacing w:line="360" w:lineRule="auto"/>
              <w:ind w:right="-212"/>
              <w:jc w:val="center"/>
              <w:rPr>
                <w:rFonts w:hint="eastAsia" w:ascii="宋体" w:hAnsi="宋体"/>
                <w:b/>
                <w:kern w:val="2"/>
              </w:rPr>
            </w:pPr>
          </w:p>
          <w:p w14:paraId="078648EB">
            <w:pPr>
              <w:tabs>
                <w:tab w:val="left" w:pos="0"/>
              </w:tabs>
              <w:spacing w:line="360" w:lineRule="auto"/>
              <w:ind w:right="-212"/>
              <w:jc w:val="center"/>
              <w:rPr>
                <w:rFonts w:hint="eastAsia" w:ascii="宋体" w:hAnsi="宋体"/>
                <w:b/>
                <w:kern w:val="2"/>
              </w:rPr>
            </w:pPr>
          </w:p>
          <w:p w14:paraId="45A8226F">
            <w:pPr>
              <w:tabs>
                <w:tab w:val="left" w:pos="0"/>
              </w:tabs>
              <w:spacing w:line="360" w:lineRule="auto"/>
              <w:ind w:right="-212"/>
              <w:jc w:val="center"/>
              <w:rPr>
                <w:rFonts w:hint="eastAsia" w:ascii="宋体" w:hAnsi="宋体"/>
                <w:b/>
                <w:kern w:val="2"/>
              </w:rPr>
            </w:pPr>
          </w:p>
          <w:p w14:paraId="5E3DC59A">
            <w:pPr>
              <w:tabs>
                <w:tab w:val="left" w:pos="0"/>
              </w:tabs>
              <w:spacing w:line="360" w:lineRule="auto"/>
              <w:ind w:right="-212"/>
              <w:jc w:val="center"/>
              <w:rPr>
                <w:rFonts w:hint="eastAsia" w:ascii="宋体" w:hAnsi="宋体"/>
                <w:b/>
                <w:kern w:val="2"/>
              </w:rPr>
            </w:pPr>
          </w:p>
          <w:p w14:paraId="02D29784">
            <w:pPr>
              <w:tabs>
                <w:tab w:val="left" w:pos="0"/>
              </w:tabs>
              <w:spacing w:line="360" w:lineRule="auto"/>
              <w:ind w:right="-212"/>
              <w:jc w:val="center"/>
              <w:rPr>
                <w:rFonts w:hint="eastAsia" w:ascii="宋体" w:hAnsi="宋体"/>
                <w:b/>
                <w:kern w:val="2"/>
              </w:rPr>
            </w:pPr>
          </w:p>
          <w:p w14:paraId="640B4C03">
            <w:pPr>
              <w:tabs>
                <w:tab w:val="left" w:pos="0"/>
              </w:tabs>
              <w:spacing w:line="360" w:lineRule="auto"/>
              <w:ind w:right="-212"/>
              <w:jc w:val="center"/>
              <w:rPr>
                <w:rFonts w:hint="eastAsia" w:ascii="宋体" w:hAnsi="宋体"/>
                <w:b/>
                <w:kern w:val="2"/>
              </w:rPr>
            </w:pPr>
          </w:p>
          <w:p w14:paraId="206FFD9D">
            <w:pPr>
              <w:tabs>
                <w:tab w:val="left" w:pos="0"/>
              </w:tabs>
              <w:spacing w:line="360" w:lineRule="auto"/>
              <w:ind w:right="-212"/>
              <w:jc w:val="center"/>
              <w:rPr>
                <w:rFonts w:hint="eastAsia" w:ascii="宋体" w:hAnsi="宋体"/>
                <w:b/>
                <w:kern w:val="2"/>
              </w:rPr>
            </w:pPr>
          </w:p>
          <w:p w14:paraId="03613772">
            <w:pPr>
              <w:tabs>
                <w:tab w:val="left" w:pos="0"/>
              </w:tabs>
              <w:spacing w:line="360" w:lineRule="auto"/>
              <w:ind w:right="-212"/>
              <w:jc w:val="center"/>
              <w:rPr>
                <w:rFonts w:hint="eastAsia" w:ascii="宋体" w:hAnsi="宋体"/>
                <w:b/>
                <w:kern w:val="2"/>
              </w:rPr>
            </w:pPr>
          </w:p>
          <w:p w14:paraId="4398C7DC">
            <w:pPr>
              <w:tabs>
                <w:tab w:val="left" w:pos="0"/>
              </w:tabs>
              <w:spacing w:line="360" w:lineRule="auto"/>
              <w:ind w:right="-212"/>
              <w:rPr>
                <w:rFonts w:hint="eastAsia" w:ascii="宋体" w:hAnsi="宋体"/>
                <w:kern w:val="2"/>
              </w:rPr>
            </w:pPr>
          </w:p>
        </w:tc>
      </w:tr>
    </w:tbl>
    <w:p w14:paraId="21159B19">
      <w:pPr>
        <w:adjustRightInd w:val="0"/>
        <w:spacing w:before="120" w:line="360" w:lineRule="auto"/>
        <w:ind w:left="697" w:right="34" w:hanging="697"/>
        <w:jc w:val="left"/>
        <w:textAlignment w:val="baseline"/>
        <w:rPr>
          <w:rFonts w:hint="eastAsia" w:ascii="宋体" w:hAnsi="宋体"/>
          <w:szCs w:val="20"/>
        </w:rPr>
      </w:pPr>
      <w:r>
        <w:rPr>
          <w:rFonts w:hint="eastAsia" w:ascii="宋体" w:hAnsi="宋体"/>
          <w:szCs w:val="20"/>
        </w:rPr>
        <w:t>注：1.辅助说明资料主要包括管理机构的机构设置、职责分工、有关复印证明资料以及投标供应商认为有必要提供的资料。辅助说明资料格式不</w:t>
      </w:r>
      <w:r>
        <w:rPr>
          <w:rFonts w:hint="eastAsia" w:ascii="宋体" w:hAnsi="宋体"/>
          <w:szCs w:val="20"/>
          <w:lang w:eastAsia="zh-CN"/>
        </w:rPr>
        <w:t>作</w:t>
      </w:r>
      <w:r>
        <w:rPr>
          <w:rFonts w:hint="eastAsia" w:ascii="宋体" w:hAnsi="宋体"/>
          <w:szCs w:val="20"/>
        </w:rPr>
        <w:t>统一规定，由投标供应商自行设计。</w:t>
      </w:r>
    </w:p>
    <w:p w14:paraId="54EBC9CD">
      <w:pPr>
        <w:adjustRightInd w:val="0"/>
        <w:spacing w:line="360" w:lineRule="auto"/>
        <w:ind w:right="34" w:firstLine="403"/>
        <w:jc w:val="left"/>
        <w:textAlignment w:val="baseline"/>
        <w:rPr>
          <w:rFonts w:hint="eastAsia" w:ascii="宋体" w:hAnsi="宋体"/>
          <w:szCs w:val="20"/>
        </w:rPr>
      </w:pPr>
      <w:r>
        <w:rPr>
          <w:rFonts w:hint="eastAsia" w:ascii="宋体" w:hAnsi="宋体"/>
          <w:szCs w:val="20"/>
        </w:rPr>
        <w:t>2.项目管理班子配备情况辅助说明资料另附（与本投标文件一起装订）。</w:t>
      </w:r>
    </w:p>
    <w:p w14:paraId="74A98E64">
      <w:pPr>
        <w:widowControl/>
        <w:jc w:val="left"/>
        <w:rPr>
          <w:rFonts w:hint="eastAsia" w:ascii="宋体" w:hAnsi="宋体"/>
          <w:b/>
          <w:bCs/>
          <w:color w:val="000000"/>
          <w:sz w:val="24"/>
        </w:rPr>
        <w:sectPr>
          <w:pgSz w:w="11906" w:h="16838"/>
          <w:pgMar w:top="1440" w:right="1230" w:bottom="1440" w:left="1383" w:header="850" w:footer="992" w:gutter="0"/>
          <w:cols w:space="1701" w:num="1"/>
          <w:docGrid w:linePitch="360" w:charSpace="0"/>
        </w:sectPr>
      </w:pPr>
      <w:r>
        <w:rPr>
          <w:rFonts w:hint="eastAsia" w:ascii="宋体" w:hAnsi="宋体"/>
          <w:szCs w:val="20"/>
        </w:rPr>
        <w:br w:type="page"/>
      </w:r>
    </w:p>
    <w:p w14:paraId="27C89920">
      <w:pPr>
        <w:spacing w:line="360" w:lineRule="auto"/>
        <w:ind w:firstLine="238"/>
        <w:outlineLvl w:val="1"/>
        <w:rPr>
          <w:rFonts w:hint="eastAsia" w:ascii="宋体" w:hAnsi="宋体"/>
          <w:b/>
          <w:color w:val="000000"/>
          <w:sz w:val="24"/>
        </w:rPr>
      </w:pPr>
      <w:r>
        <w:rPr>
          <w:rFonts w:hint="eastAsia" w:ascii="宋体" w:hAnsi="宋体"/>
          <w:b/>
          <w:color w:val="000000"/>
          <w:sz w:val="24"/>
        </w:rPr>
        <w:t>（十二）拟投入的主要机械设备表（格式）：</w:t>
      </w:r>
      <w:bookmarkEnd w:id="106"/>
    </w:p>
    <w:p w14:paraId="55A731C5">
      <w:pPr>
        <w:jc w:val="center"/>
        <w:rPr>
          <w:rFonts w:hint="eastAsia" w:ascii="宋体" w:hAnsi="宋体"/>
          <w:b/>
          <w:color w:val="000000"/>
          <w:sz w:val="28"/>
          <w:szCs w:val="28"/>
        </w:rPr>
      </w:pPr>
      <w:bookmarkStart w:id="107" w:name="_Toc22265"/>
      <w:r>
        <w:rPr>
          <w:rFonts w:hint="eastAsia" w:ascii="宋体" w:hAnsi="宋体"/>
          <w:b/>
          <w:color w:val="000000"/>
          <w:sz w:val="28"/>
          <w:szCs w:val="28"/>
        </w:rPr>
        <w:t>拟投入的主要机械设备表</w:t>
      </w:r>
      <w:bookmarkEnd w:id="107"/>
    </w:p>
    <w:p w14:paraId="0A2D47E8">
      <w:pPr>
        <w:jc w:val="left"/>
        <w:rPr>
          <w:rFonts w:hint="eastAsia" w:ascii="宋体" w:hAnsi="宋体"/>
          <w:b/>
          <w:color w:val="000000"/>
          <w:sz w:val="28"/>
          <w:szCs w:val="28"/>
        </w:rPr>
      </w:pP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项目</w:t>
      </w:r>
    </w:p>
    <w:tbl>
      <w:tblPr>
        <w:tblStyle w:val="3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767"/>
        <w:gridCol w:w="1422"/>
        <w:gridCol w:w="1340"/>
        <w:gridCol w:w="805"/>
        <w:gridCol w:w="1035"/>
        <w:gridCol w:w="1175"/>
        <w:gridCol w:w="1075"/>
        <w:gridCol w:w="1130"/>
        <w:gridCol w:w="1301"/>
        <w:gridCol w:w="1208"/>
        <w:gridCol w:w="2107"/>
      </w:tblGrid>
      <w:tr w14:paraId="6E487A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1073" w:hRule="atLeast"/>
          <w:jc w:val="center"/>
        </w:trPr>
        <w:tc>
          <w:tcPr>
            <w:tcW w:w="767" w:type="dxa"/>
            <w:vAlign w:val="center"/>
          </w:tcPr>
          <w:p w14:paraId="062C53FF">
            <w:pPr>
              <w:jc w:val="center"/>
              <w:rPr>
                <w:bCs/>
                <w:color w:val="000000"/>
              </w:rPr>
            </w:pPr>
            <w:r>
              <w:rPr>
                <w:rFonts w:hint="eastAsia"/>
                <w:bCs/>
                <w:color w:val="000000"/>
              </w:rPr>
              <w:t>序号</w:t>
            </w:r>
          </w:p>
        </w:tc>
        <w:tc>
          <w:tcPr>
            <w:tcW w:w="1422" w:type="dxa"/>
            <w:vAlign w:val="center"/>
          </w:tcPr>
          <w:p w14:paraId="6D9F0067">
            <w:pPr>
              <w:jc w:val="center"/>
              <w:rPr>
                <w:bCs/>
                <w:color w:val="000000"/>
              </w:rPr>
            </w:pPr>
            <w:r>
              <w:rPr>
                <w:rFonts w:hint="eastAsia"/>
                <w:bCs/>
                <w:color w:val="000000"/>
              </w:rPr>
              <w:t>机械设备</w:t>
            </w:r>
          </w:p>
          <w:p w14:paraId="07DF540D">
            <w:pPr>
              <w:jc w:val="center"/>
              <w:rPr>
                <w:bCs/>
                <w:color w:val="000000"/>
              </w:rPr>
            </w:pPr>
            <w:r>
              <w:rPr>
                <w:rFonts w:hint="eastAsia"/>
                <w:bCs/>
                <w:color w:val="000000"/>
              </w:rPr>
              <w:t>名称</w:t>
            </w:r>
          </w:p>
        </w:tc>
        <w:tc>
          <w:tcPr>
            <w:tcW w:w="1340" w:type="dxa"/>
            <w:vAlign w:val="center"/>
          </w:tcPr>
          <w:p w14:paraId="1DA8281A">
            <w:pPr>
              <w:jc w:val="center"/>
              <w:rPr>
                <w:bCs/>
                <w:color w:val="000000"/>
              </w:rPr>
            </w:pPr>
            <w:r>
              <w:rPr>
                <w:rFonts w:hint="eastAsia"/>
                <w:bCs/>
                <w:color w:val="000000"/>
              </w:rPr>
              <w:t>品牌、型号规格</w:t>
            </w:r>
          </w:p>
        </w:tc>
        <w:tc>
          <w:tcPr>
            <w:tcW w:w="805" w:type="dxa"/>
            <w:vAlign w:val="center"/>
          </w:tcPr>
          <w:p w14:paraId="57173BD2">
            <w:pPr>
              <w:jc w:val="center"/>
              <w:rPr>
                <w:bCs/>
                <w:color w:val="000000"/>
              </w:rPr>
            </w:pPr>
            <w:r>
              <w:rPr>
                <w:rFonts w:hint="eastAsia"/>
                <w:bCs/>
                <w:color w:val="000000"/>
              </w:rPr>
              <w:t>数量</w:t>
            </w:r>
          </w:p>
        </w:tc>
        <w:tc>
          <w:tcPr>
            <w:tcW w:w="1035" w:type="dxa"/>
            <w:vAlign w:val="center"/>
          </w:tcPr>
          <w:p w14:paraId="315EC0FB">
            <w:pPr>
              <w:jc w:val="center"/>
              <w:rPr>
                <w:bCs/>
                <w:color w:val="000000"/>
              </w:rPr>
            </w:pPr>
            <w:r>
              <w:rPr>
                <w:rFonts w:hint="eastAsia"/>
                <w:bCs/>
                <w:color w:val="000000"/>
              </w:rPr>
              <w:t>自有/租赁/承诺</w:t>
            </w:r>
          </w:p>
        </w:tc>
        <w:tc>
          <w:tcPr>
            <w:tcW w:w="1175" w:type="dxa"/>
            <w:vAlign w:val="center"/>
          </w:tcPr>
          <w:p w14:paraId="1B1E20EC">
            <w:pPr>
              <w:jc w:val="center"/>
              <w:rPr>
                <w:bCs/>
                <w:color w:val="000000"/>
              </w:rPr>
            </w:pPr>
            <w:r>
              <w:rPr>
                <w:rFonts w:hint="eastAsia"/>
                <w:bCs/>
                <w:color w:val="000000"/>
              </w:rPr>
              <w:t>所属单位/租赁单位</w:t>
            </w:r>
          </w:p>
        </w:tc>
        <w:tc>
          <w:tcPr>
            <w:tcW w:w="1075" w:type="dxa"/>
            <w:vAlign w:val="center"/>
          </w:tcPr>
          <w:p w14:paraId="6DE1B900">
            <w:pPr>
              <w:jc w:val="center"/>
              <w:rPr>
                <w:bCs/>
                <w:color w:val="000000"/>
              </w:rPr>
            </w:pPr>
            <w:r>
              <w:rPr>
                <w:rFonts w:hint="eastAsia"/>
                <w:bCs/>
                <w:color w:val="000000"/>
              </w:rPr>
              <w:t>车牌号</w:t>
            </w:r>
          </w:p>
        </w:tc>
        <w:tc>
          <w:tcPr>
            <w:tcW w:w="1130" w:type="dxa"/>
            <w:vAlign w:val="center"/>
          </w:tcPr>
          <w:p w14:paraId="078328D8">
            <w:pPr>
              <w:jc w:val="center"/>
              <w:rPr>
                <w:bCs/>
                <w:color w:val="000000"/>
              </w:rPr>
            </w:pPr>
            <w:r>
              <w:rPr>
                <w:rFonts w:hint="eastAsia"/>
                <w:bCs/>
                <w:color w:val="000000"/>
              </w:rPr>
              <w:t>发动机号</w:t>
            </w:r>
          </w:p>
        </w:tc>
        <w:tc>
          <w:tcPr>
            <w:tcW w:w="1301" w:type="dxa"/>
            <w:vAlign w:val="center"/>
          </w:tcPr>
          <w:p w14:paraId="4DC2930D">
            <w:pPr>
              <w:rPr>
                <w:bCs/>
                <w:color w:val="000000"/>
              </w:rPr>
            </w:pPr>
            <w:r>
              <w:rPr>
                <w:rFonts w:hint="eastAsia"/>
                <w:bCs/>
                <w:color w:val="000000"/>
              </w:rPr>
              <w:t>车辆类型（以车辆行驶证登记为准）</w:t>
            </w:r>
          </w:p>
        </w:tc>
        <w:tc>
          <w:tcPr>
            <w:tcW w:w="1208" w:type="dxa"/>
            <w:vAlign w:val="center"/>
          </w:tcPr>
          <w:p w14:paraId="3C90367C">
            <w:pPr>
              <w:rPr>
                <w:bCs/>
                <w:color w:val="000000"/>
              </w:rPr>
            </w:pPr>
            <w:r>
              <w:rPr>
                <w:rFonts w:hint="eastAsia"/>
                <w:bCs/>
                <w:color w:val="000000"/>
              </w:rPr>
              <w:t>通行证类别（长期/临时）及有效期</w:t>
            </w:r>
          </w:p>
        </w:tc>
        <w:tc>
          <w:tcPr>
            <w:tcW w:w="2107" w:type="dxa"/>
            <w:vAlign w:val="center"/>
          </w:tcPr>
          <w:p w14:paraId="038707F2">
            <w:pPr>
              <w:rPr>
                <w:bCs/>
                <w:color w:val="000000"/>
              </w:rPr>
            </w:pPr>
            <w:r>
              <w:rPr>
                <w:rFonts w:hint="eastAsia"/>
                <w:bCs/>
                <w:color w:val="000000"/>
              </w:rPr>
              <w:t>提供证明材料（列出证明材料明细及在投标文件中的具体页码）</w:t>
            </w:r>
          </w:p>
        </w:tc>
      </w:tr>
      <w:tr w14:paraId="0D0716B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767" w:type="dxa"/>
            <w:vAlign w:val="center"/>
          </w:tcPr>
          <w:p w14:paraId="6D96F551">
            <w:pPr>
              <w:jc w:val="center"/>
              <w:rPr>
                <w:bCs/>
                <w:color w:val="000000"/>
              </w:rPr>
            </w:pPr>
            <w:r>
              <w:rPr>
                <w:rFonts w:hint="eastAsia"/>
                <w:bCs/>
                <w:color w:val="000000"/>
              </w:rPr>
              <w:t>1</w:t>
            </w:r>
          </w:p>
        </w:tc>
        <w:tc>
          <w:tcPr>
            <w:tcW w:w="1422" w:type="dxa"/>
            <w:vAlign w:val="center"/>
          </w:tcPr>
          <w:p w14:paraId="534E26BA">
            <w:pPr>
              <w:jc w:val="left"/>
              <w:rPr>
                <w:rFonts w:hint="eastAsia" w:ascii="宋体" w:hAnsi="宋体"/>
                <w:bCs/>
                <w:color w:val="000000"/>
                <w:szCs w:val="21"/>
              </w:rPr>
            </w:pPr>
          </w:p>
        </w:tc>
        <w:tc>
          <w:tcPr>
            <w:tcW w:w="1340" w:type="dxa"/>
            <w:vAlign w:val="center"/>
          </w:tcPr>
          <w:p w14:paraId="7830829C">
            <w:pPr>
              <w:jc w:val="left"/>
              <w:rPr>
                <w:bCs/>
                <w:color w:val="000000"/>
              </w:rPr>
            </w:pPr>
          </w:p>
        </w:tc>
        <w:tc>
          <w:tcPr>
            <w:tcW w:w="805" w:type="dxa"/>
            <w:vAlign w:val="center"/>
          </w:tcPr>
          <w:p w14:paraId="780FA117">
            <w:pPr>
              <w:jc w:val="left"/>
              <w:rPr>
                <w:bCs/>
                <w:color w:val="000000"/>
              </w:rPr>
            </w:pPr>
          </w:p>
        </w:tc>
        <w:tc>
          <w:tcPr>
            <w:tcW w:w="1035" w:type="dxa"/>
            <w:vAlign w:val="center"/>
          </w:tcPr>
          <w:p w14:paraId="0AA3EA77">
            <w:pPr>
              <w:jc w:val="left"/>
              <w:rPr>
                <w:bCs/>
                <w:color w:val="000000"/>
              </w:rPr>
            </w:pPr>
          </w:p>
        </w:tc>
        <w:tc>
          <w:tcPr>
            <w:tcW w:w="1175" w:type="dxa"/>
            <w:vAlign w:val="center"/>
          </w:tcPr>
          <w:p w14:paraId="4D669B7D">
            <w:pPr>
              <w:jc w:val="left"/>
              <w:rPr>
                <w:bCs/>
                <w:color w:val="000000"/>
              </w:rPr>
            </w:pPr>
          </w:p>
        </w:tc>
        <w:tc>
          <w:tcPr>
            <w:tcW w:w="1075" w:type="dxa"/>
            <w:vAlign w:val="center"/>
          </w:tcPr>
          <w:p w14:paraId="7467F674">
            <w:pPr>
              <w:jc w:val="left"/>
              <w:rPr>
                <w:bCs/>
                <w:color w:val="000000"/>
              </w:rPr>
            </w:pPr>
          </w:p>
        </w:tc>
        <w:tc>
          <w:tcPr>
            <w:tcW w:w="1130" w:type="dxa"/>
            <w:vAlign w:val="center"/>
          </w:tcPr>
          <w:p w14:paraId="5366BD7F">
            <w:pPr>
              <w:jc w:val="left"/>
              <w:rPr>
                <w:bCs/>
                <w:color w:val="000000"/>
              </w:rPr>
            </w:pPr>
          </w:p>
        </w:tc>
        <w:tc>
          <w:tcPr>
            <w:tcW w:w="1301" w:type="dxa"/>
            <w:vAlign w:val="center"/>
          </w:tcPr>
          <w:p w14:paraId="278086A2">
            <w:pPr>
              <w:jc w:val="left"/>
              <w:rPr>
                <w:bCs/>
                <w:color w:val="000000"/>
              </w:rPr>
            </w:pPr>
          </w:p>
        </w:tc>
        <w:tc>
          <w:tcPr>
            <w:tcW w:w="1208" w:type="dxa"/>
            <w:vAlign w:val="center"/>
          </w:tcPr>
          <w:p w14:paraId="08B9B1FF">
            <w:pPr>
              <w:jc w:val="left"/>
              <w:rPr>
                <w:bCs/>
                <w:color w:val="000000"/>
              </w:rPr>
            </w:pPr>
          </w:p>
        </w:tc>
        <w:tc>
          <w:tcPr>
            <w:tcW w:w="2107" w:type="dxa"/>
            <w:vAlign w:val="center"/>
          </w:tcPr>
          <w:p w14:paraId="56EE3F81">
            <w:pPr>
              <w:jc w:val="left"/>
              <w:rPr>
                <w:bCs/>
                <w:color w:val="000000"/>
              </w:rPr>
            </w:pPr>
          </w:p>
        </w:tc>
      </w:tr>
      <w:tr w14:paraId="2C1E98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767" w:type="dxa"/>
          </w:tcPr>
          <w:p w14:paraId="63FF8F65">
            <w:pPr>
              <w:jc w:val="center"/>
              <w:rPr>
                <w:bCs/>
                <w:color w:val="000000"/>
              </w:rPr>
            </w:pPr>
            <w:r>
              <w:rPr>
                <w:rFonts w:hint="eastAsia"/>
                <w:bCs/>
                <w:color w:val="000000"/>
              </w:rPr>
              <w:t>2</w:t>
            </w:r>
          </w:p>
        </w:tc>
        <w:tc>
          <w:tcPr>
            <w:tcW w:w="1422" w:type="dxa"/>
          </w:tcPr>
          <w:p w14:paraId="5E2D0DE0">
            <w:pPr>
              <w:jc w:val="left"/>
              <w:rPr>
                <w:rFonts w:hint="eastAsia" w:ascii="宋体" w:hAnsi="宋体"/>
                <w:bCs/>
                <w:color w:val="000000"/>
                <w:szCs w:val="21"/>
              </w:rPr>
            </w:pPr>
          </w:p>
        </w:tc>
        <w:tc>
          <w:tcPr>
            <w:tcW w:w="1340" w:type="dxa"/>
          </w:tcPr>
          <w:p w14:paraId="017A31B5">
            <w:pPr>
              <w:jc w:val="left"/>
              <w:rPr>
                <w:bCs/>
                <w:color w:val="000000"/>
              </w:rPr>
            </w:pPr>
          </w:p>
        </w:tc>
        <w:tc>
          <w:tcPr>
            <w:tcW w:w="805" w:type="dxa"/>
          </w:tcPr>
          <w:p w14:paraId="47D18C60">
            <w:pPr>
              <w:jc w:val="left"/>
              <w:rPr>
                <w:bCs/>
                <w:color w:val="000000"/>
              </w:rPr>
            </w:pPr>
          </w:p>
        </w:tc>
        <w:tc>
          <w:tcPr>
            <w:tcW w:w="1035" w:type="dxa"/>
          </w:tcPr>
          <w:p w14:paraId="4D030B61">
            <w:pPr>
              <w:jc w:val="left"/>
              <w:rPr>
                <w:bCs/>
                <w:color w:val="000000"/>
              </w:rPr>
            </w:pPr>
          </w:p>
        </w:tc>
        <w:tc>
          <w:tcPr>
            <w:tcW w:w="1175" w:type="dxa"/>
          </w:tcPr>
          <w:p w14:paraId="08D858A4">
            <w:pPr>
              <w:jc w:val="left"/>
              <w:rPr>
                <w:bCs/>
                <w:color w:val="000000"/>
              </w:rPr>
            </w:pPr>
          </w:p>
        </w:tc>
        <w:tc>
          <w:tcPr>
            <w:tcW w:w="1075" w:type="dxa"/>
          </w:tcPr>
          <w:p w14:paraId="6ECD3B3B">
            <w:pPr>
              <w:jc w:val="left"/>
              <w:rPr>
                <w:bCs/>
                <w:color w:val="000000"/>
              </w:rPr>
            </w:pPr>
          </w:p>
        </w:tc>
        <w:tc>
          <w:tcPr>
            <w:tcW w:w="1130" w:type="dxa"/>
          </w:tcPr>
          <w:p w14:paraId="5266345A">
            <w:pPr>
              <w:jc w:val="left"/>
              <w:rPr>
                <w:bCs/>
                <w:color w:val="000000"/>
              </w:rPr>
            </w:pPr>
          </w:p>
        </w:tc>
        <w:tc>
          <w:tcPr>
            <w:tcW w:w="1301" w:type="dxa"/>
          </w:tcPr>
          <w:p w14:paraId="35F34C85">
            <w:pPr>
              <w:jc w:val="left"/>
              <w:rPr>
                <w:bCs/>
                <w:color w:val="000000"/>
              </w:rPr>
            </w:pPr>
          </w:p>
        </w:tc>
        <w:tc>
          <w:tcPr>
            <w:tcW w:w="1208" w:type="dxa"/>
          </w:tcPr>
          <w:p w14:paraId="51CB4C67">
            <w:pPr>
              <w:jc w:val="left"/>
              <w:rPr>
                <w:bCs/>
                <w:color w:val="000000"/>
              </w:rPr>
            </w:pPr>
          </w:p>
        </w:tc>
        <w:tc>
          <w:tcPr>
            <w:tcW w:w="2107" w:type="dxa"/>
          </w:tcPr>
          <w:p w14:paraId="7F3EED32">
            <w:pPr>
              <w:jc w:val="left"/>
              <w:rPr>
                <w:bCs/>
                <w:color w:val="000000"/>
              </w:rPr>
            </w:pPr>
          </w:p>
        </w:tc>
      </w:tr>
      <w:tr w14:paraId="67BEE3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767" w:type="dxa"/>
          </w:tcPr>
          <w:p w14:paraId="2CDE201B">
            <w:pPr>
              <w:jc w:val="center"/>
              <w:rPr>
                <w:bCs/>
                <w:color w:val="000000"/>
              </w:rPr>
            </w:pPr>
            <w:r>
              <w:rPr>
                <w:rFonts w:hint="eastAsia"/>
                <w:bCs/>
                <w:color w:val="000000"/>
              </w:rPr>
              <w:t>3</w:t>
            </w:r>
          </w:p>
        </w:tc>
        <w:tc>
          <w:tcPr>
            <w:tcW w:w="1422" w:type="dxa"/>
          </w:tcPr>
          <w:p w14:paraId="60827B61">
            <w:pPr>
              <w:jc w:val="left"/>
              <w:rPr>
                <w:rFonts w:hint="eastAsia" w:ascii="宋体" w:hAnsi="宋体"/>
                <w:bCs/>
                <w:color w:val="000000"/>
                <w:szCs w:val="21"/>
              </w:rPr>
            </w:pPr>
          </w:p>
        </w:tc>
        <w:tc>
          <w:tcPr>
            <w:tcW w:w="1340" w:type="dxa"/>
          </w:tcPr>
          <w:p w14:paraId="08C434B3">
            <w:pPr>
              <w:jc w:val="left"/>
              <w:rPr>
                <w:bCs/>
                <w:color w:val="000000"/>
              </w:rPr>
            </w:pPr>
          </w:p>
        </w:tc>
        <w:tc>
          <w:tcPr>
            <w:tcW w:w="805" w:type="dxa"/>
          </w:tcPr>
          <w:p w14:paraId="6A265F30">
            <w:pPr>
              <w:jc w:val="left"/>
              <w:rPr>
                <w:bCs/>
                <w:color w:val="000000"/>
              </w:rPr>
            </w:pPr>
          </w:p>
        </w:tc>
        <w:tc>
          <w:tcPr>
            <w:tcW w:w="1035" w:type="dxa"/>
          </w:tcPr>
          <w:p w14:paraId="5D1E9C10">
            <w:pPr>
              <w:jc w:val="left"/>
              <w:rPr>
                <w:bCs/>
                <w:color w:val="000000"/>
              </w:rPr>
            </w:pPr>
          </w:p>
        </w:tc>
        <w:tc>
          <w:tcPr>
            <w:tcW w:w="1175" w:type="dxa"/>
          </w:tcPr>
          <w:p w14:paraId="7A55F3AA">
            <w:pPr>
              <w:jc w:val="left"/>
              <w:rPr>
                <w:bCs/>
                <w:color w:val="000000"/>
              </w:rPr>
            </w:pPr>
          </w:p>
        </w:tc>
        <w:tc>
          <w:tcPr>
            <w:tcW w:w="1075" w:type="dxa"/>
          </w:tcPr>
          <w:p w14:paraId="4E71C980">
            <w:pPr>
              <w:jc w:val="left"/>
              <w:rPr>
                <w:bCs/>
                <w:color w:val="000000"/>
              </w:rPr>
            </w:pPr>
          </w:p>
        </w:tc>
        <w:tc>
          <w:tcPr>
            <w:tcW w:w="1130" w:type="dxa"/>
          </w:tcPr>
          <w:p w14:paraId="7E4C205E">
            <w:pPr>
              <w:jc w:val="left"/>
              <w:rPr>
                <w:bCs/>
                <w:color w:val="000000"/>
              </w:rPr>
            </w:pPr>
          </w:p>
        </w:tc>
        <w:tc>
          <w:tcPr>
            <w:tcW w:w="1301" w:type="dxa"/>
          </w:tcPr>
          <w:p w14:paraId="4982B36E">
            <w:pPr>
              <w:jc w:val="left"/>
              <w:rPr>
                <w:bCs/>
                <w:color w:val="000000"/>
              </w:rPr>
            </w:pPr>
          </w:p>
        </w:tc>
        <w:tc>
          <w:tcPr>
            <w:tcW w:w="1208" w:type="dxa"/>
          </w:tcPr>
          <w:p w14:paraId="362A5169">
            <w:pPr>
              <w:jc w:val="left"/>
              <w:rPr>
                <w:bCs/>
                <w:color w:val="000000"/>
              </w:rPr>
            </w:pPr>
          </w:p>
        </w:tc>
        <w:tc>
          <w:tcPr>
            <w:tcW w:w="2107" w:type="dxa"/>
          </w:tcPr>
          <w:p w14:paraId="108209CE">
            <w:pPr>
              <w:jc w:val="left"/>
              <w:rPr>
                <w:bCs/>
                <w:color w:val="000000"/>
              </w:rPr>
            </w:pPr>
          </w:p>
        </w:tc>
      </w:tr>
      <w:tr w14:paraId="082FDF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767" w:type="dxa"/>
          </w:tcPr>
          <w:p w14:paraId="212894C9">
            <w:pPr>
              <w:jc w:val="center"/>
              <w:rPr>
                <w:bCs/>
                <w:color w:val="000000"/>
              </w:rPr>
            </w:pPr>
            <w:r>
              <w:rPr>
                <w:rFonts w:hint="eastAsia"/>
                <w:bCs/>
                <w:color w:val="000000"/>
              </w:rPr>
              <w:t>4</w:t>
            </w:r>
          </w:p>
        </w:tc>
        <w:tc>
          <w:tcPr>
            <w:tcW w:w="1422" w:type="dxa"/>
          </w:tcPr>
          <w:p w14:paraId="2CE0ACFA">
            <w:pPr>
              <w:jc w:val="left"/>
              <w:rPr>
                <w:rFonts w:hint="eastAsia" w:ascii="宋体" w:hAnsi="宋体"/>
                <w:bCs/>
                <w:color w:val="000000"/>
                <w:szCs w:val="21"/>
              </w:rPr>
            </w:pPr>
          </w:p>
        </w:tc>
        <w:tc>
          <w:tcPr>
            <w:tcW w:w="1340" w:type="dxa"/>
          </w:tcPr>
          <w:p w14:paraId="4258B103">
            <w:pPr>
              <w:jc w:val="left"/>
              <w:rPr>
                <w:bCs/>
                <w:color w:val="000000"/>
              </w:rPr>
            </w:pPr>
          </w:p>
        </w:tc>
        <w:tc>
          <w:tcPr>
            <w:tcW w:w="805" w:type="dxa"/>
          </w:tcPr>
          <w:p w14:paraId="5F8B90C9">
            <w:pPr>
              <w:jc w:val="left"/>
              <w:rPr>
                <w:bCs/>
                <w:color w:val="000000"/>
              </w:rPr>
            </w:pPr>
          </w:p>
        </w:tc>
        <w:tc>
          <w:tcPr>
            <w:tcW w:w="1035" w:type="dxa"/>
          </w:tcPr>
          <w:p w14:paraId="083E60EA">
            <w:pPr>
              <w:jc w:val="left"/>
              <w:rPr>
                <w:bCs/>
                <w:color w:val="000000"/>
              </w:rPr>
            </w:pPr>
          </w:p>
        </w:tc>
        <w:tc>
          <w:tcPr>
            <w:tcW w:w="1175" w:type="dxa"/>
          </w:tcPr>
          <w:p w14:paraId="5C18A814">
            <w:pPr>
              <w:jc w:val="left"/>
              <w:rPr>
                <w:bCs/>
                <w:color w:val="000000"/>
              </w:rPr>
            </w:pPr>
          </w:p>
        </w:tc>
        <w:tc>
          <w:tcPr>
            <w:tcW w:w="1075" w:type="dxa"/>
          </w:tcPr>
          <w:p w14:paraId="38F4F483">
            <w:pPr>
              <w:jc w:val="left"/>
              <w:rPr>
                <w:bCs/>
                <w:color w:val="000000"/>
              </w:rPr>
            </w:pPr>
          </w:p>
        </w:tc>
        <w:tc>
          <w:tcPr>
            <w:tcW w:w="1130" w:type="dxa"/>
          </w:tcPr>
          <w:p w14:paraId="285518FD">
            <w:pPr>
              <w:jc w:val="left"/>
              <w:rPr>
                <w:bCs/>
                <w:color w:val="000000"/>
              </w:rPr>
            </w:pPr>
          </w:p>
        </w:tc>
        <w:tc>
          <w:tcPr>
            <w:tcW w:w="1301" w:type="dxa"/>
          </w:tcPr>
          <w:p w14:paraId="63AC5BC1">
            <w:pPr>
              <w:jc w:val="left"/>
              <w:rPr>
                <w:bCs/>
                <w:color w:val="000000"/>
              </w:rPr>
            </w:pPr>
          </w:p>
        </w:tc>
        <w:tc>
          <w:tcPr>
            <w:tcW w:w="1208" w:type="dxa"/>
          </w:tcPr>
          <w:p w14:paraId="6648DDA4">
            <w:pPr>
              <w:jc w:val="left"/>
              <w:rPr>
                <w:bCs/>
                <w:color w:val="000000"/>
              </w:rPr>
            </w:pPr>
          </w:p>
        </w:tc>
        <w:tc>
          <w:tcPr>
            <w:tcW w:w="2107" w:type="dxa"/>
          </w:tcPr>
          <w:p w14:paraId="146BD750">
            <w:pPr>
              <w:jc w:val="left"/>
              <w:rPr>
                <w:bCs/>
                <w:color w:val="000000"/>
              </w:rPr>
            </w:pPr>
          </w:p>
        </w:tc>
      </w:tr>
      <w:tr w14:paraId="28FBED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767" w:type="dxa"/>
          </w:tcPr>
          <w:p w14:paraId="2FA85BE3">
            <w:pPr>
              <w:jc w:val="center"/>
              <w:rPr>
                <w:bCs/>
                <w:color w:val="000000"/>
              </w:rPr>
            </w:pPr>
            <w:r>
              <w:rPr>
                <w:rFonts w:hint="eastAsia"/>
                <w:bCs/>
                <w:color w:val="000000"/>
              </w:rPr>
              <w:t>5</w:t>
            </w:r>
          </w:p>
        </w:tc>
        <w:tc>
          <w:tcPr>
            <w:tcW w:w="1422" w:type="dxa"/>
          </w:tcPr>
          <w:p w14:paraId="68D9ECB4">
            <w:pPr>
              <w:jc w:val="left"/>
              <w:rPr>
                <w:bCs/>
                <w:color w:val="000000"/>
                <w:sz w:val="18"/>
                <w:szCs w:val="21"/>
              </w:rPr>
            </w:pPr>
          </w:p>
        </w:tc>
        <w:tc>
          <w:tcPr>
            <w:tcW w:w="1340" w:type="dxa"/>
          </w:tcPr>
          <w:p w14:paraId="0B5A9C0C">
            <w:pPr>
              <w:jc w:val="left"/>
              <w:rPr>
                <w:bCs/>
                <w:color w:val="000000"/>
              </w:rPr>
            </w:pPr>
          </w:p>
        </w:tc>
        <w:tc>
          <w:tcPr>
            <w:tcW w:w="805" w:type="dxa"/>
          </w:tcPr>
          <w:p w14:paraId="2E2125FE">
            <w:pPr>
              <w:jc w:val="left"/>
              <w:rPr>
                <w:bCs/>
                <w:color w:val="000000"/>
              </w:rPr>
            </w:pPr>
          </w:p>
        </w:tc>
        <w:tc>
          <w:tcPr>
            <w:tcW w:w="1035" w:type="dxa"/>
          </w:tcPr>
          <w:p w14:paraId="48BB4C80">
            <w:pPr>
              <w:jc w:val="left"/>
              <w:rPr>
                <w:bCs/>
                <w:color w:val="000000"/>
              </w:rPr>
            </w:pPr>
          </w:p>
        </w:tc>
        <w:tc>
          <w:tcPr>
            <w:tcW w:w="1175" w:type="dxa"/>
          </w:tcPr>
          <w:p w14:paraId="5472B26D">
            <w:pPr>
              <w:jc w:val="left"/>
              <w:rPr>
                <w:bCs/>
                <w:color w:val="000000"/>
              </w:rPr>
            </w:pPr>
          </w:p>
        </w:tc>
        <w:tc>
          <w:tcPr>
            <w:tcW w:w="1075" w:type="dxa"/>
          </w:tcPr>
          <w:p w14:paraId="4F33D6F7">
            <w:pPr>
              <w:jc w:val="left"/>
              <w:rPr>
                <w:bCs/>
                <w:color w:val="000000"/>
              </w:rPr>
            </w:pPr>
          </w:p>
        </w:tc>
        <w:tc>
          <w:tcPr>
            <w:tcW w:w="1130" w:type="dxa"/>
          </w:tcPr>
          <w:p w14:paraId="12CA93A1">
            <w:pPr>
              <w:jc w:val="left"/>
              <w:rPr>
                <w:bCs/>
                <w:color w:val="000000"/>
              </w:rPr>
            </w:pPr>
          </w:p>
        </w:tc>
        <w:tc>
          <w:tcPr>
            <w:tcW w:w="1301" w:type="dxa"/>
          </w:tcPr>
          <w:p w14:paraId="008E4F6C">
            <w:pPr>
              <w:jc w:val="left"/>
              <w:rPr>
                <w:bCs/>
                <w:color w:val="000000"/>
              </w:rPr>
            </w:pPr>
          </w:p>
        </w:tc>
        <w:tc>
          <w:tcPr>
            <w:tcW w:w="1208" w:type="dxa"/>
          </w:tcPr>
          <w:p w14:paraId="6E89A418">
            <w:pPr>
              <w:jc w:val="left"/>
              <w:rPr>
                <w:bCs/>
                <w:color w:val="000000"/>
              </w:rPr>
            </w:pPr>
          </w:p>
        </w:tc>
        <w:tc>
          <w:tcPr>
            <w:tcW w:w="2107" w:type="dxa"/>
          </w:tcPr>
          <w:p w14:paraId="31691FF6">
            <w:pPr>
              <w:jc w:val="left"/>
              <w:rPr>
                <w:bCs/>
                <w:color w:val="000000"/>
              </w:rPr>
            </w:pPr>
          </w:p>
        </w:tc>
      </w:tr>
      <w:tr w14:paraId="6AB19A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767" w:type="dxa"/>
          </w:tcPr>
          <w:p w14:paraId="63CC2B2B">
            <w:pPr>
              <w:jc w:val="center"/>
              <w:rPr>
                <w:bCs/>
                <w:color w:val="000000"/>
              </w:rPr>
            </w:pPr>
            <w:r>
              <w:rPr>
                <w:rFonts w:hint="eastAsia"/>
                <w:bCs/>
                <w:color w:val="000000"/>
              </w:rPr>
              <w:t>6</w:t>
            </w:r>
          </w:p>
        </w:tc>
        <w:tc>
          <w:tcPr>
            <w:tcW w:w="1422" w:type="dxa"/>
          </w:tcPr>
          <w:p w14:paraId="2AA0FC4B">
            <w:pPr>
              <w:jc w:val="left"/>
              <w:rPr>
                <w:bCs/>
                <w:color w:val="000000"/>
                <w:sz w:val="18"/>
                <w:szCs w:val="21"/>
              </w:rPr>
            </w:pPr>
          </w:p>
        </w:tc>
        <w:tc>
          <w:tcPr>
            <w:tcW w:w="1340" w:type="dxa"/>
          </w:tcPr>
          <w:p w14:paraId="7CFBA3C2">
            <w:pPr>
              <w:jc w:val="left"/>
              <w:rPr>
                <w:bCs/>
                <w:color w:val="000000"/>
              </w:rPr>
            </w:pPr>
          </w:p>
        </w:tc>
        <w:tc>
          <w:tcPr>
            <w:tcW w:w="805" w:type="dxa"/>
          </w:tcPr>
          <w:p w14:paraId="5CC63380">
            <w:pPr>
              <w:jc w:val="left"/>
              <w:rPr>
                <w:bCs/>
                <w:color w:val="000000"/>
              </w:rPr>
            </w:pPr>
          </w:p>
        </w:tc>
        <w:tc>
          <w:tcPr>
            <w:tcW w:w="1035" w:type="dxa"/>
          </w:tcPr>
          <w:p w14:paraId="3AB2903D">
            <w:pPr>
              <w:jc w:val="left"/>
              <w:rPr>
                <w:bCs/>
                <w:color w:val="000000"/>
              </w:rPr>
            </w:pPr>
          </w:p>
        </w:tc>
        <w:tc>
          <w:tcPr>
            <w:tcW w:w="1175" w:type="dxa"/>
          </w:tcPr>
          <w:p w14:paraId="6F544CB9">
            <w:pPr>
              <w:jc w:val="left"/>
              <w:rPr>
                <w:bCs/>
                <w:color w:val="000000"/>
              </w:rPr>
            </w:pPr>
          </w:p>
        </w:tc>
        <w:tc>
          <w:tcPr>
            <w:tcW w:w="1075" w:type="dxa"/>
          </w:tcPr>
          <w:p w14:paraId="101049E0">
            <w:pPr>
              <w:jc w:val="left"/>
              <w:rPr>
                <w:bCs/>
                <w:color w:val="000000"/>
              </w:rPr>
            </w:pPr>
          </w:p>
        </w:tc>
        <w:tc>
          <w:tcPr>
            <w:tcW w:w="1130" w:type="dxa"/>
          </w:tcPr>
          <w:p w14:paraId="5BEEC2CE">
            <w:pPr>
              <w:jc w:val="left"/>
              <w:rPr>
                <w:bCs/>
                <w:color w:val="000000"/>
              </w:rPr>
            </w:pPr>
          </w:p>
        </w:tc>
        <w:tc>
          <w:tcPr>
            <w:tcW w:w="1301" w:type="dxa"/>
          </w:tcPr>
          <w:p w14:paraId="71B44E05">
            <w:pPr>
              <w:jc w:val="left"/>
              <w:rPr>
                <w:bCs/>
                <w:color w:val="000000"/>
              </w:rPr>
            </w:pPr>
          </w:p>
        </w:tc>
        <w:tc>
          <w:tcPr>
            <w:tcW w:w="1208" w:type="dxa"/>
          </w:tcPr>
          <w:p w14:paraId="2D221951">
            <w:pPr>
              <w:jc w:val="left"/>
              <w:rPr>
                <w:bCs/>
                <w:color w:val="000000"/>
              </w:rPr>
            </w:pPr>
          </w:p>
        </w:tc>
        <w:tc>
          <w:tcPr>
            <w:tcW w:w="2107" w:type="dxa"/>
          </w:tcPr>
          <w:p w14:paraId="103209E0">
            <w:pPr>
              <w:jc w:val="left"/>
              <w:rPr>
                <w:bCs/>
                <w:color w:val="000000"/>
              </w:rPr>
            </w:pPr>
          </w:p>
        </w:tc>
      </w:tr>
      <w:tr w14:paraId="12A614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767" w:type="dxa"/>
          </w:tcPr>
          <w:p w14:paraId="3A8EC483">
            <w:pPr>
              <w:jc w:val="center"/>
              <w:rPr>
                <w:bCs/>
                <w:color w:val="000000"/>
              </w:rPr>
            </w:pPr>
            <w:r>
              <w:rPr>
                <w:rFonts w:hint="eastAsia"/>
                <w:bCs/>
                <w:color w:val="000000"/>
              </w:rPr>
              <w:t>7</w:t>
            </w:r>
          </w:p>
        </w:tc>
        <w:tc>
          <w:tcPr>
            <w:tcW w:w="1422" w:type="dxa"/>
          </w:tcPr>
          <w:p w14:paraId="1215A039">
            <w:pPr>
              <w:jc w:val="left"/>
              <w:rPr>
                <w:bCs/>
                <w:color w:val="000000"/>
                <w:sz w:val="18"/>
                <w:szCs w:val="21"/>
              </w:rPr>
            </w:pPr>
          </w:p>
        </w:tc>
        <w:tc>
          <w:tcPr>
            <w:tcW w:w="1340" w:type="dxa"/>
          </w:tcPr>
          <w:p w14:paraId="62B05AE2">
            <w:pPr>
              <w:jc w:val="left"/>
              <w:rPr>
                <w:bCs/>
                <w:color w:val="000000"/>
              </w:rPr>
            </w:pPr>
          </w:p>
        </w:tc>
        <w:tc>
          <w:tcPr>
            <w:tcW w:w="805" w:type="dxa"/>
          </w:tcPr>
          <w:p w14:paraId="229B8870">
            <w:pPr>
              <w:jc w:val="left"/>
              <w:rPr>
                <w:bCs/>
                <w:color w:val="000000"/>
              </w:rPr>
            </w:pPr>
          </w:p>
        </w:tc>
        <w:tc>
          <w:tcPr>
            <w:tcW w:w="1035" w:type="dxa"/>
          </w:tcPr>
          <w:p w14:paraId="43CDFF96">
            <w:pPr>
              <w:jc w:val="left"/>
              <w:rPr>
                <w:bCs/>
                <w:color w:val="000000"/>
              </w:rPr>
            </w:pPr>
          </w:p>
        </w:tc>
        <w:tc>
          <w:tcPr>
            <w:tcW w:w="1175" w:type="dxa"/>
          </w:tcPr>
          <w:p w14:paraId="50D30198">
            <w:pPr>
              <w:jc w:val="left"/>
              <w:rPr>
                <w:bCs/>
                <w:color w:val="000000"/>
              </w:rPr>
            </w:pPr>
          </w:p>
        </w:tc>
        <w:tc>
          <w:tcPr>
            <w:tcW w:w="1075" w:type="dxa"/>
          </w:tcPr>
          <w:p w14:paraId="49F117D5">
            <w:pPr>
              <w:jc w:val="left"/>
              <w:rPr>
                <w:bCs/>
                <w:color w:val="000000"/>
              </w:rPr>
            </w:pPr>
          </w:p>
        </w:tc>
        <w:tc>
          <w:tcPr>
            <w:tcW w:w="1130" w:type="dxa"/>
          </w:tcPr>
          <w:p w14:paraId="412C2AA2">
            <w:pPr>
              <w:jc w:val="left"/>
              <w:rPr>
                <w:bCs/>
                <w:color w:val="000000"/>
              </w:rPr>
            </w:pPr>
          </w:p>
        </w:tc>
        <w:tc>
          <w:tcPr>
            <w:tcW w:w="1301" w:type="dxa"/>
          </w:tcPr>
          <w:p w14:paraId="566C640A">
            <w:pPr>
              <w:jc w:val="left"/>
              <w:rPr>
                <w:bCs/>
                <w:color w:val="000000"/>
              </w:rPr>
            </w:pPr>
          </w:p>
        </w:tc>
        <w:tc>
          <w:tcPr>
            <w:tcW w:w="1208" w:type="dxa"/>
          </w:tcPr>
          <w:p w14:paraId="1746AFA6">
            <w:pPr>
              <w:jc w:val="left"/>
              <w:rPr>
                <w:bCs/>
                <w:color w:val="000000"/>
              </w:rPr>
            </w:pPr>
          </w:p>
        </w:tc>
        <w:tc>
          <w:tcPr>
            <w:tcW w:w="2107" w:type="dxa"/>
          </w:tcPr>
          <w:p w14:paraId="0DCD28E2">
            <w:pPr>
              <w:jc w:val="left"/>
              <w:rPr>
                <w:bCs/>
                <w:color w:val="000000"/>
              </w:rPr>
            </w:pPr>
          </w:p>
        </w:tc>
      </w:tr>
      <w:tr w14:paraId="3E5B80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767" w:type="dxa"/>
          </w:tcPr>
          <w:p w14:paraId="08753CD9">
            <w:pPr>
              <w:jc w:val="center"/>
              <w:rPr>
                <w:bCs/>
                <w:color w:val="000000"/>
              </w:rPr>
            </w:pPr>
            <w:r>
              <w:rPr>
                <w:rFonts w:hint="eastAsia"/>
                <w:bCs/>
                <w:color w:val="000000"/>
              </w:rPr>
              <w:t>8</w:t>
            </w:r>
          </w:p>
        </w:tc>
        <w:tc>
          <w:tcPr>
            <w:tcW w:w="1422" w:type="dxa"/>
          </w:tcPr>
          <w:p w14:paraId="14AC0330">
            <w:pPr>
              <w:jc w:val="left"/>
              <w:rPr>
                <w:bCs/>
                <w:color w:val="000000"/>
              </w:rPr>
            </w:pPr>
          </w:p>
        </w:tc>
        <w:tc>
          <w:tcPr>
            <w:tcW w:w="1340" w:type="dxa"/>
          </w:tcPr>
          <w:p w14:paraId="2602FE50">
            <w:pPr>
              <w:jc w:val="left"/>
              <w:rPr>
                <w:bCs/>
                <w:color w:val="000000"/>
              </w:rPr>
            </w:pPr>
          </w:p>
        </w:tc>
        <w:tc>
          <w:tcPr>
            <w:tcW w:w="805" w:type="dxa"/>
          </w:tcPr>
          <w:p w14:paraId="5BE30D8A">
            <w:pPr>
              <w:jc w:val="left"/>
              <w:rPr>
                <w:bCs/>
                <w:color w:val="000000"/>
              </w:rPr>
            </w:pPr>
          </w:p>
        </w:tc>
        <w:tc>
          <w:tcPr>
            <w:tcW w:w="1035" w:type="dxa"/>
          </w:tcPr>
          <w:p w14:paraId="308B561A">
            <w:pPr>
              <w:jc w:val="left"/>
              <w:rPr>
                <w:bCs/>
                <w:color w:val="000000"/>
              </w:rPr>
            </w:pPr>
          </w:p>
        </w:tc>
        <w:tc>
          <w:tcPr>
            <w:tcW w:w="1175" w:type="dxa"/>
          </w:tcPr>
          <w:p w14:paraId="6C72FDA8">
            <w:pPr>
              <w:jc w:val="left"/>
              <w:rPr>
                <w:bCs/>
                <w:color w:val="000000"/>
              </w:rPr>
            </w:pPr>
          </w:p>
        </w:tc>
        <w:tc>
          <w:tcPr>
            <w:tcW w:w="1075" w:type="dxa"/>
          </w:tcPr>
          <w:p w14:paraId="127A0A8C">
            <w:pPr>
              <w:jc w:val="left"/>
              <w:rPr>
                <w:bCs/>
                <w:color w:val="000000"/>
              </w:rPr>
            </w:pPr>
          </w:p>
        </w:tc>
        <w:tc>
          <w:tcPr>
            <w:tcW w:w="1130" w:type="dxa"/>
          </w:tcPr>
          <w:p w14:paraId="6EF361B7">
            <w:pPr>
              <w:jc w:val="left"/>
              <w:rPr>
                <w:bCs/>
                <w:color w:val="000000"/>
              </w:rPr>
            </w:pPr>
          </w:p>
        </w:tc>
        <w:tc>
          <w:tcPr>
            <w:tcW w:w="1301" w:type="dxa"/>
          </w:tcPr>
          <w:p w14:paraId="09F8A6EA">
            <w:pPr>
              <w:jc w:val="left"/>
              <w:rPr>
                <w:bCs/>
                <w:color w:val="000000"/>
              </w:rPr>
            </w:pPr>
          </w:p>
        </w:tc>
        <w:tc>
          <w:tcPr>
            <w:tcW w:w="1208" w:type="dxa"/>
          </w:tcPr>
          <w:p w14:paraId="2328152F">
            <w:pPr>
              <w:jc w:val="left"/>
              <w:rPr>
                <w:bCs/>
                <w:color w:val="000000"/>
              </w:rPr>
            </w:pPr>
          </w:p>
        </w:tc>
        <w:tc>
          <w:tcPr>
            <w:tcW w:w="2107" w:type="dxa"/>
          </w:tcPr>
          <w:p w14:paraId="53C16C10">
            <w:pPr>
              <w:jc w:val="left"/>
              <w:rPr>
                <w:bCs/>
                <w:color w:val="000000"/>
              </w:rPr>
            </w:pPr>
          </w:p>
        </w:tc>
      </w:tr>
      <w:tr w14:paraId="2F43790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767" w:type="dxa"/>
          </w:tcPr>
          <w:p w14:paraId="5755BF52">
            <w:pPr>
              <w:jc w:val="center"/>
              <w:rPr>
                <w:bCs/>
                <w:color w:val="000000"/>
              </w:rPr>
            </w:pPr>
            <w:r>
              <w:rPr>
                <w:rFonts w:hint="eastAsia"/>
                <w:bCs/>
                <w:color w:val="000000"/>
              </w:rPr>
              <w:t>9</w:t>
            </w:r>
          </w:p>
        </w:tc>
        <w:tc>
          <w:tcPr>
            <w:tcW w:w="1422" w:type="dxa"/>
          </w:tcPr>
          <w:p w14:paraId="0F999338">
            <w:pPr>
              <w:jc w:val="left"/>
              <w:rPr>
                <w:bCs/>
                <w:color w:val="000000"/>
              </w:rPr>
            </w:pPr>
          </w:p>
        </w:tc>
        <w:tc>
          <w:tcPr>
            <w:tcW w:w="1340" w:type="dxa"/>
          </w:tcPr>
          <w:p w14:paraId="11B18A70">
            <w:pPr>
              <w:jc w:val="left"/>
              <w:rPr>
                <w:bCs/>
                <w:color w:val="000000"/>
              </w:rPr>
            </w:pPr>
          </w:p>
        </w:tc>
        <w:tc>
          <w:tcPr>
            <w:tcW w:w="805" w:type="dxa"/>
          </w:tcPr>
          <w:p w14:paraId="63189BEA">
            <w:pPr>
              <w:jc w:val="left"/>
              <w:rPr>
                <w:bCs/>
                <w:color w:val="000000"/>
              </w:rPr>
            </w:pPr>
          </w:p>
        </w:tc>
        <w:tc>
          <w:tcPr>
            <w:tcW w:w="1035" w:type="dxa"/>
          </w:tcPr>
          <w:p w14:paraId="422246CF">
            <w:pPr>
              <w:jc w:val="left"/>
              <w:rPr>
                <w:bCs/>
                <w:color w:val="000000"/>
              </w:rPr>
            </w:pPr>
          </w:p>
        </w:tc>
        <w:tc>
          <w:tcPr>
            <w:tcW w:w="1175" w:type="dxa"/>
          </w:tcPr>
          <w:p w14:paraId="38035522">
            <w:pPr>
              <w:jc w:val="left"/>
              <w:rPr>
                <w:bCs/>
                <w:color w:val="000000"/>
              </w:rPr>
            </w:pPr>
          </w:p>
        </w:tc>
        <w:tc>
          <w:tcPr>
            <w:tcW w:w="1075" w:type="dxa"/>
          </w:tcPr>
          <w:p w14:paraId="72E5BC56">
            <w:pPr>
              <w:jc w:val="left"/>
              <w:rPr>
                <w:bCs/>
                <w:color w:val="000000"/>
              </w:rPr>
            </w:pPr>
          </w:p>
        </w:tc>
        <w:tc>
          <w:tcPr>
            <w:tcW w:w="1130" w:type="dxa"/>
          </w:tcPr>
          <w:p w14:paraId="727717EA">
            <w:pPr>
              <w:jc w:val="left"/>
              <w:rPr>
                <w:bCs/>
                <w:color w:val="000000"/>
              </w:rPr>
            </w:pPr>
          </w:p>
        </w:tc>
        <w:tc>
          <w:tcPr>
            <w:tcW w:w="1301" w:type="dxa"/>
          </w:tcPr>
          <w:p w14:paraId="5DDD62C5">
            <w:pPr>
              <w:jc w:val="left"/>
              <w:rPr>
                <w:bCs/>
                <w:color w:val="000000"/>
              </w:rPr>
            </w:pPr>
          </w:p>
        </w:tc>
        <w:tc>
          <w:tcPr>
            <w:tcW w:w="1208" w:type="dxa"/>
          </w:tcPr>
          <w:p w14:paraId="1122F5AA">
            <w:pPr>
              <w:jc w:val="left"/>
              <w:rPr>
                <w:bCs/>
                <w:color w:val="000000"/>
              </w:rPr>
            </w:pPr>
          </w:p>
        </w:tc>
        <w:tc>
          <w:tcPr>
            <w:tcW w:w="2107" w:type="dxa"/>
          </w:tcPr>
          <w:p w14:paraId="053722EC">
            <w:pPr>
              <w:jc w:val="left"/>
              <w:rPr>
                <w:bCs/>
                <w:color w:val="000000"/>
              </w:rPr>
            </w:pPr>
          </w:p>
        </w:tc>
      </w:tr>
      <w:tr w14:paraId="673557E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5" w:hRule="atLeast"/>
          <w:jc w:val="center"/>
        </w:trPr>
        <w:tc>
          <w:tcPr>
            <w:tcW w:w="767" w:type="dxa"/>
          </w:tcPr>
          <w:p w14:paraId="4A85B07E">
            <w:pPr>
              <w:jc w:val="center"/>
              <w:rPr>
                <w:bCs/>
                <w:color w:val="000000"/>
              </w:rPr>
            </w:pPr>
            <w:r>
              <w:rPr>
                <w:rFonts w:hint="eastAsia"/>
                <w:bCs/>
                <w:color w:val="000000"/>
              </w:rPr>
              <w:t>10</w:t>
            </w:r>
          </w:p>
        </w:tc>
        <w:tc>
          <w:tcPr>
            <w:tcW w:w="1422" w:type="dxa"/>
          </w:tcPr>
          <w:p w14:paraId="05D0B428">
            <w:pPr>
              <w:jc w:val="left"/>
              <w:rPr>
                <w:bCs/>
                <w:color w:val="000000"/>
              </w:rPr>
            </w:pPr>
          </w:p>
        </w:tc>
        <w:tc>
          <w:tcPr>
            <w:tcW w:w="1340" w:type="dxa"/>
          </w:tcPr>
          <w:p w14:paraId="329C28F7">
            <w:pPr>
              <w:jc w:val="left"/>
              <w:rPr>
                <w:bCs/>
                <w:color w:val="000000"/>
              </w:rPr>
            </w:pPr>
          </w:p>
        </w:tc>
        <w:tc>
          <w:tcPr>
            <w:tcW w:w="805" w:type="dxa"/>
          </w:tcPr>
          <w:p w14:paraId="2BDC5BAE">
            <w:pPr>
              <w:jc w:val="left"/>
              <w:rPr>
                <w:bCs/>
                <w:color w:val="000000"/>
              </w:rPr>
            </w:pPr>
          </w:p>
        </w:tc>
        <w:tc>
          <w:tcPr>
            <w:tcW w:w="1035" w:type="dxa"/>
          </w:tcPr>
          <w:p w14:paraId="3FB5F4C8">
            <w:pPr>
              <w:jc w:val="left"/>
              <w:rPr>
                <w:bCs/>
                <w:color w:val="000000"/>
              </w:rPr>
            </w:pPr>
          </w:p>
        </w:tc>
        <w:tc>
          <w:tcPr>
            <w:tcW w:w="1175" w:type="dxa"/>
          </w:tcPr>
          <w:p w14:paraId="427C7CF0">
            <w:pPr>
              <w:jc w:val="left"/>
              <w:rPr>
                <w:bCs/>
                <w:color w:val="000000"/>
              </w:rPr>
            </w:pPr>
          </w:p>
        </w:tc>
        <w:tc>
          <w:tcPr>
            <w:tcW w:w="1075" w:type="dxa"/>
          </w:tcPr>
          <w:p w14:paraId="3CD1ECB0">
            <w:pPr>
              <w:jc w:val="left"/>
              <w:rPr>
                <w:bCs/>
                <w:color w:val="000000"/>
              </w:rPr>
            </w:pPr>
          </w:p>
        </w:tc>
        <w:tc>
          <w:tcPr>
            <w:tcW w:w="1130" w:type="dxa"/>
          </w:tcPr>
          <w:p w14:paraId="5C71EC2F">
            <w:pPr>
              <w:jc w:val="left"/>
              <w:rPr>
                <w:bCs/>
                <w:color w:val="000000"/>
              </w:rPr>
            </w:pPr>
          </w:p>
        </w:tc>
        <w:tc>
          <w:tcPr>
            <w:tcW w:w="1301" w:type="dxa"/>
          </w:tcPr>
          <w:p w14:paraId="197EB585">
            <w:pPr>
              <w:jc w:val="left"/>
              <w:rPr>
                <w:bCs/>
                <w:color w:val="000000"/>
              </w:rPr>
            </w:pPr>
          </w:p>
        </w:tc>
        <w:tc>
          <w:tcPr>
            <w:tcW w:w="1208" w:type="dxa"/>
          </w:tcPr>
          <w:p w14:paraId="2D067F1E">
            <w:pPr>
              <w:jc w:val="left"/>
              <w:rPr>
                <w:bCs/>
                <w:color w:val="000000"/>
              </w:rPr>
            </w:pPr>
          </w:p>
        </w:tc>
        <w:tc>
          <w:tcPr>
            <w:tcW w:w="2107" w:type="dxa"/>
          </w:tcPr>
          <w:p w14:paraId="6D476688">
            <w:pPr>
              <w:jc w:val="left"/>
              <w:rPr>
                <w:bCs/>
                <w:color w:val="000000"/>
              </w:rPr>
            </w:pPr>
          </w:p>
        </w:tc>
      </w:tr>
      <w:tr w14:paraId="1547C8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767" w:type="dxa"/>
          </w:tcPr>
          <w:p w14:paraId="047B2E4A">
            <w:pPr>
              <w:jc w:val="center"/>
              <w:rPr>
                <w:bCs/>
                <w:color w:val="000000"/>
              </w:rPr>
            </w:pPr>
            <w:r>
              <w:rPr>
                <w:rFonts w:hint="eastAsia"/>
                <w:bCs/>
                <w:color w:val="000000"/>
              </w:rPr>
              <w:t>11</w:t>
            </w:r>
          </w:p>
        </w:tc>
        <w:tc>
          <w:tcPr>
            <w:tcW w:w="1422" w:type="dxa"/>
          </w:tcPr>
          <w:p w14:paraId="04AB84C9">
            <w:pPr>
              <w:jc w:val="left"/>
              <w:rPr>
                <w:bCs/>
                <w:color w:val="000000"/>
              </w:rPr>
            </w:pPr>
          </w:p>
        </w:tc>
        <w:tc>
          <w:tcPr>
            <w:tcW w:w="1340" w:type="dxa"/>
          </w:tcPr>
          <w:p w14:paraId="4311B377">
            <w:pPr>
              <w:jc w:val="left"/>
              <w:rPr>
                <w:bCs/>
                <w:color w:val="000000"/>
              </w:rPr>
            </w:pPr>
          </w:p>
        </w:tc>
        <w:tc>
          <w:tcPr>
            <w:tcW w:w="805" w:type="dxa"/>
          </w:tcPr>
          <w:p w14:paraId="191EA8A9">
            <w:pPr>
              <w:jc w:val="left"/>
              <w:rPr>
                <w:bCs/>
                <w:color w:val="000000"/>
              </w:rPr>
            </w:pPr>
          </w:p>
        </w:tc>
        <w:tc>
          <w:tcPr>
            <w:tcW w:w="1035" w:type="dxa"/>
          </w:tcPr>
          <w:p w14:paraId="4839195C">
            <w:pPr>
              <w:jc w:val="left"/>
              <w:rPr>
                <w:bCs/>
                <w:color w:val="000000"/>
              </w:rPr>
            </w:pPr>
          </w:p>
        </w:tc>
        <w:tc>
          <w:tcPr>
            <w:tcW w:w="1175" w:type="dxa"/>
          </w:tcPr>
          <w:p w14:paraId="518EC094">
            <w:pPr>
              <w:jc w:val="left"/>
              <w:rPr>
                <w:bCs/>
                <w:color w:val="000000"/>
              </w:rPr>
            </w:pPr>
          </w:p>
        </w:tc>
        <w:tc>
          <w:tcPr>
            <w:tcW w:w="1075" w:type="dxa"/>
          </w:tcPr>
          <w:p w14:paraId="6C7EC5A7">
            <w:pPr>
              <w:jc w:val="left"/>
              <w:rPr>
                <w:bCs/>
                <w:color w:val="000000"/>
              </w:rPr>
            </w:pPr>
          </w:p>
        </w:tc>
        <w:tc>
          <w:tcPr>
            <w:tcW w:w="1130" w:type="dxa"/>
          </w:tcPr>
          <w:p w14:paraId="56719A58">
            <w:pPr>
              <w:jc w:val="left"/>
              <w:rPr>
                <w:bCs/>
                <w:color w:val="000000"/>
              </w:rPr>
            </w:pPr>
          </w:p>
        </w:tc>
        <w:tc>
          <w:tcPr>
            <w:tcW w:w="1301" w:type="dxa"/>
          </w:tcPr>
          <w:p w14:paraId="5F3AF36A">
            <w:pPr>
              <w:jc w:val="left"/>
              <w:rPr>
                <w:bCs/>
                <w:color w:val="000000"/>
              </w:rPr>
            </w:pPr>
          </w:p>
        </w:tc>
        <w:tc>
          <w:tcPr>
            <w:tcW w:w="1208" w:type="dxa"/>
          </w:tcPr>
          <w:p w14:paraId="7399145A">
            <w:pPr>
              <w:jc w:val="left"/>
              <w:rPr>
                <w:bCs/>
                <w:color w:val="000000"/>
              </w:rPr>
            </w:pPr>
          </w:p>
        </w:tc>
        <w:tc>
          <w:tcPr>
            <w:tcW w:w="2107" w:type="dxa"/>
          </w:tcPr>
          <w:p w14:paraId="52AEC1A5">
            <w:pPr>
              <w:jc w:val="left"/>
              <w:rPr>
                <w:bCs/>
                <w:color w:val="000000"/>
              </w:rPr>
            </w:pPr>
          </w:p>
        </w:tc>
      </w:tr>
      <w:tr w14:paraId="722AFE5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767" w:type="dxa"/>
          </w:tcPr>
          <w:p w14:paraId="7DD0D23C">
            <w:pPr>
              <w:jc w:val="center"/>
              <w:rPr>
                <w:bCs/>
                <w:color w:val="000000"/>
              </w:rPr>
            </w:pPr>
            <w:r>
              <w:rPr>
                <w:rFonts w:hint="eastAsia" w:ascii="宋体" w:hAnsi="宋体"/>
                <w:bCs/>
                <w:color w:val="000000"/>
                <w:sz w:val="24"/>
              </w:rPr>
              <w:t>……</w:t>
            </w:r>
          </w:p>
        </w:tc>
        <w:tc>
          <w:tcPr>
            <w:tcW w:w="1422" w:type="dxa"/>
          </w:tcPr>
          <w:p w14:paraId="4F1E3C03">
            <w:pPr>
              <w:jc w:val="left"/>
              <w:rPr>
                <w:bCs/>
                <w:color w:val="000000"/>
              </w:rPr>
            </w:pPr>
            <w:r>
              <w:rPr>
                <w:rFonts w:hint="eastAsia" w:ascii="宋体" w:hAnsi="宋体"/>
                <w:bCs/>
                <w:color w:val="000000"/>
                <w:sz w:val="24"/>
              </w:rPr>
              <w:t>……</w:t>
            </w:r>
          </w:p>
        </w:tc>
        <w:tc>
          <w:tcPr>
            <w:tcW w:w="1340" w:type="dxa"/>
          </w:tcPr>
          <w:p w14:paraId="55F10E70">
            <w:pPr>
              <w:jc w:val="left"/>
              <w:rPr>
                <w:bCs/>
                <w:color w:val="000000"/>
              </w:rPr>
            </w:pPr>
          </w:p>
        </w:tc>
        <w:tc>
          <w:tcPr>
            <w:tcW w:w="805" w:type="dxa"/>
          </w:tcPr>
          <w:p w14:paraId="1BC3C63E">
            <w:pPr>
              <w:jc w:val="left"/>
              <w:rPr>
                <w:bCs/>
                <w:color w:val="000000"/>
              </w:rPr>
            </w:pPr>
          </w:p>
        </w:tc>
        <w:tc>
          <w:tcPr>
            <w:tcW w:w="1035" w:type="dxa"/>
          </w:tcPr>
          <w:p w14:paraId="4098ED0C">
            <w:pPr>
              <w:jc w:val="left"/>
              <w:rPr>
                <w:bCs/>
                <w:color w:val="000000"/>
              </w:rPr>
            </w:pPr>
          </w:p>
        </w:tc>
        <w:tc>
          <w:tcPr>
            <w:tcW w:w="1175" w:type="dxa"/>
          </w:tcPr>
          <w:p w14:paraId="45CACBDC">
            <w:pPr>
              <w:jc w:val="left"/>
              <w:rPr>
                <w:bCs/>
                <w:color w:val="000000"/>
              </w:rPr>
            </w:pPr>
          </w:p>
        </w:tc>
        <w:tc>
          <w:tcPr>
            <w:tcW w:w="1075" w:type="dxa"/>
          </w:tcPr>
          <w:p w14:paraId="0FFBA359">
            <w:pPr>
              <w:jc w:val="left"/>
              <w:rPr>
                <w:bCs/>
                <w:color w:val="000000"/>
              </w:rPr>
            </w:pPr>
          </w:p>
        </w:tc>
        <w:tc>
          <w:tcPr>
            <w:tcW w:w="1130" w:type="dxa"/>
          </w:tcPr>
          <w:p w14:paraId="43B63A70">
            <w:pPr>
              <w:jc w:val="left"/>
              <w:rPr>
                <w:bCs/>
                <w:color w:val="000000"/>
              </w:rPr>
            </w:pPr>
          </w:p>
        </w:tc>
        <w:tc>
          <w:tcPr>
            <w:tcW w:w="1301" w:type="dxa"/>
          </w:tcPr>
          <w:p w14:paraId="40ECC1DD">
            <w:pPr>
              <w:jc w:val="left"/>
              <w:rPr>
                <w:bCs/>
                <w:color w:val="000000"/>
              </w:rPr>
            </w:pPr>
          </w:p>
        </w:tc>
        <w:tc>
          <w:tcPr>
            <w:tcW w:w="1208" w:type="dxa"/>
          </w:tcPr>
          <w:p w14:paraId="55D619B2">
            <w:pPr>
              <w:jc w:val="left"/>
              <w:rPr>
                <w:bCs/>
                <w:color w:val="000000"/>
              </w:rPr>
            </w:pPr>
          </w:p>
        </w:tc>
        <w:tc>
          <w:tcPr>
            <w:tcW w:w="2107" w:type="dxa"/>
          </w:tcPr>
          <w:p w14:paraId="11A49669">
            <w:pPr>
              <w:jc w:val="left"/>
              <w:rPr>
                <w:bCs/>
                <w:color w:val="000000"/>
              </w:rPr>
            </w:pPr>
          </w:p>
        </w:tc>
      </w:tr>
      <w:tr w14:paraId="39BCB0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767" w:type="dxa"/>
          </w:tcPr>
          <w:p w14:paraId="766BC197">
            <w:pPr>
              <w:jc w:val="center"/>
              <w:rPr>
                <w:bCs/>
                <w:color w:val="000000"/>
              </w:rPr>
            </w:pPr>
            <w:r>
              <w:rPr>
                <w:rFonts w:hint="eastAsia" w:ascii="宋体" w:hAnsi="宋体"/>
                <w:bCs/>
                <w:color w:val="000000"/>
                <w:sz w:val="24"/>
              </w:rPr>
              <w:t>……</w:t>
            </w:r>
          </w:p>
        </w:tc>
        <w:tc>
          <w:tcPr>
            <w:tcW w:w="1422" w:type="dxa"/>
          </w:tcPr>
          <w:p w14:paraId="1EEEBF69">
            <w:pPr>
              <w:jc w:val="left"/>
              <w:rPr>
                <w:bCs/>
                <w:color w:val="000000"/>
              </w:rPr>
            </w:pPr>
            <w:r>
              <w:rPr>
                <w:rFonts w:hint="eastAsia" w:ascii="宋体" w:hAnsi="宋体"/>
                <w:bCs/>
                <w:color w:val="000000"/>
                <w:sz w:val="24"/>
              </w:rPr>
              <w:t>……</w:t>
            </w:r>
          </w:p>
        </w:tc>
        <w:tc>
          <w:tcPr>
            <w:tcW w:w="1340" w:type="dxa"/>
          </w:tcPr>
          <w:p w14:paraId="4831D4DE">
            <w:pPr>
              <w:jc w:val="left"/>
              <w:rPr>
                <w:bCs/>
                <w:color w:val="000000"/>
              </w:rPr>
            </w:pPr>
          </w:p>
        </w:tc>
        <w:tc>
          <w:tcPr>
            <w:tcW w:w="805" w:type="dxa"/>
          </w:tcPr>
          <w:p w14:paraId="3AC02B8E">
            <w:pPr>
              <w:jc w:val="left"/>
              <w:rPr>
                <w:bCs/>
                <w:color w:val="000000"/>
              </w:rPr>
            </w:pPr>
          </w:p>
        </w:tc>
        <w:tc>
          <w:tcPr>
            <w:tcW w:w="1035" w:type="dxa"/>
          </w:tcPr>
          <w:p w14:paraId="7953B76E">
            <w:pPr>
              <w:jc w:val="left"/>
              <w:rPr>
                <w:bCs/>
                <w:color w:val="000000"/>
              </w:rPr>
            </w:pPr>
          </w:p>
        </w:tc>
        <w:tc>
          <w:tcPr>
            <w:tcW w:w="1175" w:type="dxa"/>
          </w:tcPr>
          <w:p w14:paraId="1BB0F6CB">
            <w:pPr>
              <w:jc w:val="left"/>
              <w:rPr>
                <w:bCs/>
                <w:color w:val="000000"/>
              </w:rPr>
            </w:pPr>
          </w:p>
        </w:tc>
        <w:tc>
          <w:tcPr>
            <w:tcW w:w="1075" w:type="dxa"/>
          </w:tcPr>
          <w:p w14:paraId="6EF878B9">
            <w:pPr>
              <w:jc w:val="left"/>
              <w:rPr>
                <w:bCs/>
                <w:color w:val="000000"/>
              </w:rPr>
            </w:pPr>
          </w:p>
        </w:tc>
        <w:tc>
          <w:tcPr>
            <w:tcW w:w="1130" w:type="dxa"/>
          </w:tcPr>
          <w:p w14:paraId="4D3C4D23">
            <w:pPr>
              <w:jc w:val="left"/>
              <w:rPr>
                <w:bCs/>
                <w:color w:val="000000"/>
              </w:rPr>
            </w:pPr>
          </w:p>
        </w:tc>
        <w:tc>
          <w:tcPr>
            <w:tcW w:w="1301" w:type="dxa"/>
          </w:tcPr>
          <w:p w14:paraId="1D682257">
            <w:pPr>
              <w:jc w:val="left"/>
              <w:rPr>
                <w:bCs/>
                <w:color w:val="000000"/>
              </w:rPr>
            </w:pPr>
          </w:p>
        </w:tc>
        <w:tc>
          <w:tcPr>
            <w:tcW w:w="1208" w:type="dxa"/>
          </w:tcPr>
          <w:p w14:paraId="3EFA294A">
            <w:pPr>
              <w:jc w:val="left"/>
              <w:rPr>
                <w:bCs/>
                <w:color w:val="000000"/>
              </w:rPr>
            </w:pPr>
          </w:p>
        </w:tc>
        <w:tc>
          <w:tcPr>
            <w:tcW w:w="2107" w:type="dxa"/>
          </w:tcPr>
          <w:p w14:paraId="1E0ED2E1">
            <w:pPr>
              <w:jc w:val="left"/>
              <w:rPr>
                <w:bCs/>
                <w:color w:val="000000"/>
              </w:rPr>
            </w:pPr>
          </w:p>
        </w:tc>
      </w:tr>
    </w:tbl>
    <w:p w14:paraId="16D73849">
      <w:pPr>
        <w:spacing w:line="520" w:lineRule="exact"/>
        <w:ind w:firstLine="480"/>
        <w:jc w:val="left"/>
        <w:rPr>
          <w:rFonts w:hint="eastAsia" w:ascii="宋体" w:hAnsi="宋体"/>
          <w:color w:val="000000"/>
          <w:sz w:val="24"/>
        </w:rPr>
      </w:pPr>
      <w:r>
        <w:rPr>
          <w:rFonts w:ascii="宋体" w:hAnsi="宋体"/>
          <w:color w:val="000000"/>
          <w:sz w:val="24"/>
        </w:rPr>
        <w:t>投标供应商：（公章）</w:t>
      </w:r>
    </w:p>
    <w:p w14:paraId="59970882">
      <w:pPr>
        <w:spacing w:line="520" w:lineRule="exact"/>
        <w:jc w:val="left"/>
        <w:rPr>
          <w:rFonts w:hint="eastAsia" w:ascii="宋体" w:hAnsi="宋体"/>
          <w:color w:val="000000"/>
          <w:sz w:val="24"/>
        </w:rPr>
      </w:pPr>
      <w:r>
        <w:rPr>
          <w:rFonts w:ascii="宋体" w:hAnsi="宋体"/>
          <w:color w:val="000000"/>
          <w:sz w:val="24"/>
        </w:rPr>
        <w:t>法定代表人签名或盖章：</w:t>
      </w:r>
    </w:p>
    <w:p w14:paraId="122E41B7">
      <w:pPr>
        <w:spacing w:line="520" w:lineRule="exact"/>
        <w:ind w:firstLine="960"/>
        <w:jc w:val="left"/>
        <w:rPr>
          <w:rFonts w:hint="eastAsia" w:ascii="宋体" w:hAnsi="宋体"/>
          <w:color w:val="000000"/>
          <w:sz w:val="24"/>
        </w:rPr>
      </w:pPr>
      <w:r>
        <w:rPr>
          <w:rFonts w:ascii="宋体" w:hAnsi="宋体"/>
          <w:color w:val="000000"/>
          <w:sz w:val="24"/>
        </w:rPr>
        <w:t>年</w:t>
      </w:r>
      <w:r>
        <w:rPr>
          <w:rFonts w:hint="eastAsia" w:ascii="宋体" w:hAnsi="宋体"/>
          <w:color w:val="000000"/>
          <w:sz w:val="24"/>
        </w:rPr>
        <w:t xml:space="preserve">    </w:t>
      </w:r>
      <w:r>
        <w:rPr>
          <w:rFonts w:ascii="宋体" w:hAnsi="宋体"/>
          <w:color w:val="000000"/>
          <w:sz w:val="24"/>
        </w:rPr>
        <w:t>月</w:t>
      </w:r>
      <w:r>
        <w:rPr>
          <w:rFonts w:hint="eastAsia" w:ascii="宋体" w:hAnsi="宋体"/>
          <w:color w:val="000000"/>
          <w:sz w:val="24"/>
        </w:rPr>
        <w:t xml:space="preserve">    </w:t>
      </w:r>
      <w:r>
        <w:rPr>
          <w:rFonts w:ascii="宋体" w:hAnsi="宋体"/>
          <w:color w:val="000000"/>
          <w:sz w:val="24"/>
        </w:rPr>
        <w:t>日</w:t>
      </w:r>
    </w:p>
    <w:p w14:paraId="139BBED5">
      <w:pPr>
        <w:spacing w:before="74" w:line="384" w:lineRule="auto"/>
        <w:ind w:left="326" w:right="45" w:firstLine="537"/>
        <w:rPr>
          <w:rFonts w:ascii="黑体" w:eastAsia="黑体"/>
          <w:b/>
          <w:color w:val="000000"/>
          <w:sz w:val="24"/>
          <w:szCs w:val="30"/>
        </w:rPr>
      </w:pPr>
      <w:r>
        <w:rPr>
          <w:rFonts w:ascii="宋体" w:hAnsi="宋体" w:cs="宋体"/>
          <w:color w:val="000000"/>
          <w:spacing w:val="10"/>
          <w:szCs w:val="21"/>
        </w:rPr>
        <w:t>注：本</w:t>
      </w:r>
      <w:r>
        <w:rPr>
          <w:rFonts w:hint="eastAsia" w:ascii="宋体" w:hAnsi="宋体" w:cs="宋体"/>
          <w:color w:val="000000"/>
          <w:spacing w:val="10"/>
          <w:szCs w:val="21"/>
        </w:rPr>
        <w:t>表格后按招标文件评分标准要求附相关证明材料</w:t>
      </w:r>
      <w:r>
        <w:rPr>
          <w:rFonts w:ascii="宋体" w:hAnsi="宋体" w:cs="宋体"/>
          <w:color w:val="000000"/>
          <w:spacing w:val="10"/>
          <w:szCs w:val="21"/>
        </w:rPr>
        <w:t>。表格不够可自行</w:t>
      </w:r>
      <w:r>
        <w:rPr>
          <w:rFonts w:hint="eastAsia" w:ascii="宋体" w:hAnsi="宋体" w:cs="宋体"/>
          <w:color w:val="000000"/>
          <w:spacing w:val="10"/>
          <w:szCs w:val="21"/>
        </w:rPr>
        <w:t>扩展</w:t>
      </w:r>
      <w:r>
        <w:rPr>
          <w:rFonts w:ascii="宋体" w:hAnsi="宋体" w:cs="宋体"/>
          <w:color w:val="000000"/>
          <w:spacing w:val="10"/>
          <w:szCs w:val="21"/>
        </w:rPr>
        <w:t>。</w:t>
      </w:r>
    </w:p>
    <w:p w14:paraId="58F4B171">
      <w:pPr>
        <w:jc w:val="left"/>
        <w:outlineLvl w:val="0"/>
        <w:rPr>
          <w:rFonts w:ascii="黑体" w:eastAsia="黑体"/>
          <w:b/>
          <w:color w:val="000000"/>
          <w:sz w:val="24"/>
          <w:szCs w:val="30"/>
        </w:rPr>
        <w:sectPr>
          <w:footerReference r:id="rId4" w:type="default"/>
          <w:pgSz w:w="16838" w:h="11906" w:orient="landscape"/>
          <w:pgMar w:top="1383" w:right="1440" w:bottom="1230" w:left="1440" w:header="850" w:footer="992" w:gutter="0"/>
          <w:cols w:space="1701" w:num="1"/>
          <w:docGrid w:linePitch="360" w:charSpace="0"/>
        </w:sectPr>
      </w:pPr>
    </w:p>
    <w:p w14:paraId="3E482181">
      <w:pPr>
        <w:spacing w:line="360" w:lineRule="auto"/>
        <w:ind w:firstLine="238"/>
        <w:outlineLvl w:val="1"/>
        <w:rPr>
          <w:rFonts w:hint="eastAsia" w:ascii="宋体" w:hAnsi="宋体"/>
          <w:b/>
          <w:color w:val="000000"/>
          <w:sz w:val="24"/>
        </w:rPr>
      </w:pPr>
      <w:r>
        <w:rPr>
          <w:rFonts w:hint="eastAsia" w:ascii="宋体" w:hAnsi="宋体"/>
          <w:b/>
          <w:color w:val="000000"/>
          <w:sz w:val="24"/>
        </w:rPr>
        <w:t>（十三）响应函（格式）：</w:t>
      </w:r>
      <w:bookmarkEnd w:id="104"/>
    </w:p>
    <w:p w14:paraId="703A2974">
      <w:pPr>
        <w:ind w:firstLine="561"/>
        <w:jc w:val="center"/>
        <w:rPr>
          <w:rFonts w:hint="eastAsia" w:ascii="宋体" w:hAnsi="宋体"/>
          <w:b/>
          <w:bCs/>
          <w:color w:val="000000"/>
          <w:sz w:val="32"/>
          <w:szCs w:val="32"/>
        </w:rPr>
      </w:pPr>
      <w:bookmarkStart w:id="108" w:name="_Toc130"/>
      <w:r>
        <w:rPr>
          <w:rFonts w:hint="eastAsia" w:ascii="宋体" w:hAnsi="宋体"/>
          <w:b/>
          <w:bCs/>
          <w:color w:val="000000"/>
          <w:sz w:val="32"/>
          <w:szCs w:val="32"/>
        </w:rPr>
        <w:t>响 应 函</w:t>
      </w:r>
      <w:bookmarkEnd w:id="108"/>
    </w:p>
    <w:p w14:paraId="02552DF2">
      <w:pPr>
        <w:widowControl/>
        <w:spacing w:before="4" w:line="360" w:lineRule="auto"/>
        <w:rPr>
          <w:rFonts w:hint="eastAsia" w:ascii="宋体" w:hAnsi="宋体"/>
          <w:color w:val="000000"/>
          <w:sz w:val="24"/>
        </w:rPr>
      </w:pPr>
      <w:r>
        <w:rPr>
          <w:rFonts w:hint="eastAsia" w:ascii="宋体" w:hAnsi="宋体"/>
          <w:color w:val="000000"/>
          <w:sz w:val="24"/>
        </w:rPr>
        <w:t>致：苏州达仁建设工程咨询有限公司</w:t>
      </w:r>
    </w:p>
    <w:p w14:paraId="18D0587C">
      <w:pPr>
        <w:numPr>
          <w:ilvl w:val="0"/>
          <w:numId w:val="30"/>
        </w:numPr>
        <w:tabs>
          <w:tab w:val="left" w:pos="0"/>
        </w:tabs>
        <w:spacing w:line="480" w:lineRule="exact"/>
        <w:ind w:firstLine="307"/>
        <w:rPr>
          <w:rFonts w:hint="eastAsia" w:ascii="宋体" w:hAnsi="宋体"/>
          <w:color w:val="000000"/>
          <w:sz w:val="24"/>
        </w:rPr>
      </w:pPr>
      <w:r>
        <w:rPr>
          <w:rFonts w:hint="eastAsia" w:ascii="宋体" w:hAnsi="宋体"/>
          <w:color w:val="000000"/>
          <w:sz w:val="24"/>
        </w:rPr>
        <w:t>根据已收到的采购项目编号为</w:t>
      </w:r>
      <w:r>
        <w:rPr>
          <w:rFonts w:hint="eastAsia" w:ascii="宋体" w:hAnsi="宋体"/>
          <w:color w:val="000000"/>
          <w:sz w:val="24"/>
          <w:u w:val="single"/>
        </w:rPr>
        <w:t xml:space="preserve">             </w:t>
      </w:r>
      <w:r>
        <w:rPr>
          <w:rFonts w:hint="eastAsia" w:ascii="宋体" w:hAnsi="宋体"/>
          <w:color w:val="000000"/>
          <w:sz w:val="24"/>
        </w:rPr>
        <w:t>的</w:t>
      </w:r>
      <w:r>
        <w:rPr>
          <w:rFonts w:hint="eastAsia" w:ascii="宋体" w:hAnsi="宋体"/>
          <w:b/>
          <w:color w:val="000000"/>
          <w:sz w:val="24"/>
          <w:u w:val="single"/>
        </w:rPr>
        <w:t xml:space="preserve">    （采购项目名称 ）   </w:t>
      </w:r>
      <w:r>
        <w:rPr>
          <w:rFonts w:hint="eastAsia" w:ascii="宋体" w:hAnsi="宋体"/>
          <w:color w:val="000000"/>
          <w:sz w:val="24"/>
        </w:rPr>
        <w:t>的招标文件，遵照国家法律法规和规章的有关规定，我方经过踏勘现场和我方就上述招标项目进行投标，按照招标文件中的要求、技术规范的条件承包本项目，优惠率、报价折扣率、服务期、质量要求、质量违约金、响应速度等响应内容详见下表：</w:t>
      </w:r>
    </w:p>
    <w:tbl>
      <w:tblPr>
        <w:tblStyle w:val="31"/>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59"/>
        <w:gridCol w:w="2522"/>
        <w:gridCol w:w="1985"/>
        <w:gridCol w:w="2334"/>
      </w:tblGrid>
      <w:tr w14:paraId="58E03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6" w:hRule="atLeast"/>
          <w:jc w:val="center"/>
        </w:trPr>
        <w:tc>
          <w:tcPr>
            <w:tcW w:w="2759" w:type="dxa"/>
            <w:vAlign w:val="center"/>
          </w:tcPr>
          <w:p w14:paraId="0BDF500A">
            <w:pPr>
              <w:jc w:val="center"/>
              <w:rPr>
                <w:rFonts w:hint="eastAsia" w:ascii="宋体" w:hAnsi="宋体"/>
                <w:b/>
                <w:sz w:val="24"/>
                <w:szCs w:val="20"/>
                <w:u w:color="000000"/>
              </w:rPr>
            </w:pPr>
            <w:r>
              <w:rPr>
                <w:rFonts w:hint="eastAsia" w:ascii="宋体" w:hAnsi="宋体"/>
                <w:b/>
                <w:sz w:val="24"/>
                <w:szCs w:val="20"/>
                <w:u w:color="000000"/>
              </w:rPr>
              <w:t>2026-2028年市政应急抢险服务单位采购项目</w:t>
            </w:r>
          </w:p>
          <w:p w14:paraId="110E4296">
            <w:pPr>
              <w:jc w:val="center"/>
              <w:rPr>
                <w:rFonts w:hint="eastAsia" w:ascii="宋体" w:hAnsi="宋体"/>
                <w:sz w:val="24"/>
                <w:szCs w:val="20"/>
                <w:u w:val="single"/>
              </w:rPr>
            </w:pPr>
            <w:r>
              <w:rPr>
                <w:rFonts w:hint="eastAsia" w:ascii="宋体" w:hAnsi="宋体"/>
                <w:b/>
                <w:sz w:val="24"/>
                <w:szCs w:val="20"/>
                <w:u w:color="000000"/>
              </w:rPr>
              <w:t xml:space="preserve">  （  ）标段标优惠率</w:t>
            </w:r>
          </w:p>
        </w:tc>
        <w:tc>
          <w:tcPr>
            <w:tcW w:w="6841" w:type="dxa"/>
            <w:gridSpan w:val="3"/>
            <w:vAlign w:val="center"/>
          </w:tcPr>
          <w:p w14:paraId="4F13BF23">
            <w:pPr>
              <w:rPr>
                <w:rFonts w:hint="eastAsia" w:ascii="宋体" w:hAnsi="宋体"/>
                <w:b/>
                <w:sz w:val="24"/>
                <w:szCs w:val="20"/>
                <w:u w:color="000000"/>
              </w:rPr>
            </w:pPr>
            <w:r>
              <w:rPr>
                <w:rFonts w:hint="eastAsia" w:ascii="宋体" w:hAnsi="宋体"/>
                <w:b/>
                <w:sz w:val="24"/>
                <w:szCs w:val="20"/>
                <w:u w:color="000000"/>
              </w:rPr>
              <w:t>大写：百分之</w:t>
            </w:r>
            <w:r>
              <w:rPr>
                <w:rFonts w:hint="eastAsia" w:ascii="宋体" w:hAnsi="宋体"/>
                <w:b/>
                <w:sz w:val="24"/>
                <w:szCs w:val="20"/>
                <w:u w:val="single"/>
              </w:rPr>
              <w:t xml:space="preserve">      </w:t>
            </w:r>
            <w:r>
              <w:rPr>
                <w:rFonts w:hint="eastAsia" w:ascii="宋体" w:hAnsi="宋体"/>
                <w:b/>
                <w:sz w:val="24"/>
                <w:szCs w:val="20"/>
                <w:u w:color="000000"/>
              </w:rPr>
              <w:t xml:space="preserve">  </w:t>
            </w:r>
          </w:p>
          <w:p w14:paraId="5B8A049F">
            <w:pPr>
              <w:rPr>
                <w:rFonts w:ascii="宋体"/>
                <w:sz w:val="24"/>
                <w:szCs w:val="20"/>
                <w:u w:color="000000"/>
              </w:rPr>
            </w:pPr>
            <w:r>
              <w:rPr>
                <w:rFonts w:hint="eastAsia" w:ascii="宋体" w:hAnsi="宋体"/>
                <w:b/>
                <w:sz w:val="24"/>
                <w:szCs w:val="20"/>
                <w:u w:color="000000"/>
              </w:rPr>
              <w:t>小写：</w:t>
            </w:r>
            <w:r>
              <w:rPr>
                <w:rFonts w:hint="eastAsia" w:ascii="宋体" w:hAnsi="宋体"/>
                <w:b/>
                <w:sz w:val="24"/>
                <w:szCs w:val="20"/>
                <w:u w:val="single"/>
              </w:rPr>
              <w:t xml:space="preserve">        </w:t>
            </w:r>
            <w:r>
              <w:rPr>
                <w:rFonts w:hint="eastAsia" w:ascii="宋体" w:hAnsi="宋体"/>
                <w:b/>
                <w:sz w:val="24"/>
                <w:szCs w:val="20"/>
                <w:u w:color="000000"/>
              </w:rPr>
              <w:t>%</w:t>
            </w:r>
          </w:p>
        </w:tc>
      </w:tr>
      <w:tr w14:paraId="7FF09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6" w:hRule="atLeast"/>
          <w:jc w:val="center"/>
        </w:trPr>
        <w:tc>
          <w:tcPr>
            <w:tcW w:w="2759" w:type="dxa"/>
            <w:vAlign w:val="center"/>
          </w:tcPr>
          <w:p w14:paraId="49AE0FAB">
            <w:pPr>
              <w:jc w:val="center"/>
              <w:rPr>
                <w:rFonts w:hint="eastAsia" w:ascii="宋体" w:hAnsi="宋体"/>
                <w:b/>
                <w:sz w:val="24"/>
                <w:szCs w:val="20"/>
                <w:u w:color="000000"/>
              </w:rPr>
            </w:pPr>
            <w:r>
              <w:rPr>
                <w:rFonts w:hint="eastAsia" w:ascii="宋体" w:hAnsi="宋体"/>
                <w:b/>
                <w:sz w:val="24"/>
                <w:szCs w:val="20"/>
                <w:u w:color="000000"/>
              </w:rPr>
              <w:t>2026-2028年市政应急抢险服务单位采购项目</w:t>
            </w:r>
          </w:p>
          <w:p w14:paraId="57ADA170">
            <w:pPr>
              <w:jc w:val="center"/>
              <w:rPr>
                <w:rFonts w:hint="eastAsia" w:ascii="宋体" w:hAnsi="宋体"/>
                <w:b/>
                <w:sz w:val="24"/>
                <w:szCs w:val="20"/>
                <w:u w:color="000000"/>
              </w:rPr>
            </w:pPr>
            <w:r>
              <w:rPr>
                <w:rFonts w:hint="eastAsia" w:ascii="宋体" w:hAnsi="宋体"/>
                <w:b/>
                <w:sz w:val="24"/>
                <w:szCs w:val="20"/>
                <w:u w:color="000000"/>
              </w:rPr>
              <w:t xml:space="preserve">  （  ）标段标报价折扣率</w:t>
            </w:r>
          </w:p>
        </w:tc>
        <w:tc>
          <w:tcPr>
            <w:tcW w:w="6841" w:type="dxa"/>
            <w:gridSpan w:val="3"/>
            <w:vAlign w:val="center"/>
          </w:tcPr>
          <w:p w14:paraId="60BF2792">
            <w:pPr>
              <w:rPr>
                <w:rFonts w:hint="eastAsia" w:ascii="宋体" w:hAnsi="宋体"/>
                <w:b/>
                <w:sz w:val="24"/>
                <w:szCs w:val="20"/>
                <w:u w:color="000000"/>
              </w:rPr>
            </w:pPr>
            <w:r>
              <w:rPr>
                <w:rFonts w:hint="eastAsia" w:ascii="宋体" w:hAnsi="宋体"/>
                <w:b/>
                <w:sz w:val="24"/>
                <w:szCs w:val="20"/>
                <w:u w:color="000000"/>
              </w:rPr>
              <w:t>大写：百分之</w:t>
            </w:r>
            <w:r>
              <w:rPr>
                <w:rFonts w:hint="eastAsia" w:ascii="宋体" w:hAnsi="宋体"/>
                <w:b/>
                <w:sz w:val="24"/>
                <w:szCs w:val="20"/>
                <w:u w:val="single"/>
              </w:rPr>
              <w:t xml:space="preserve">      </w:t>
            </w:r>
            <w:r>
              <w:rPr>
                <w:rFonts w:hint="eastAsia" w:ascii="宋体" w:hAnsi="宋体"/>
                <w:b/>
                <w:sz w:val="24"/>
                <w:szCs w:val="20"/>
                <w:u w:color="000000"/>
              </w:rPr>
              <w:t xml:space="preserve">  </w:t>
            </w:r>
          </w:p>
          <w:p w14:paraId="3B171796">
            <w:pPr>
              <w:rPr>
                <w:rFonts w:hint="eastAsia" w:ascii="宋体" w:hAnsi="宋体"/>
                <w:b/>
                <w:sz w:val="24"/>
                <w:szCs w:val="20"/>
                <w:u w:color="000000"/>
              </w:rPr>
            </w:pPr>
            <w:r>
              <w:rPr>
                <w:rFonts w:hint="eastAsia" w:ascii="宋体" w:hAnsi="宋体"/>
                <w:b/>
                <w:sz w:val="24"/>
                <w:szCs w:val="20"/>
                <w:u w:color="000000"/>
              </w:rPr>
              <w:t>小写：</w:t>
            </w:r>
            <w:r>
              <w:rPr>
                <w:rFonts w:hint="eastAsia" w:ascii="宋体" w:hAnsi="宋体"/>
                <w:b/>
                <w:sz w:val="24"/>
                <w:szCs w:val="20"/>
                <w:u w:val="single"/>
              </w:rPr>
              <w:t xml:space="preserve">        </w:t>
            </w:r>
            <w:r>
              <w:rPr>
                <w:rFonts w:hint="eastAsia" w:ascii="宋体" w:hAnsi="宋体"/>
                <w:b/>
                <w:sz w:val="24"/>
                <w:szCs w:val="20"/>
                <w:u w:color="000000"/>
              </w:rPr>
              <w:t>%</w:t>
            </w:r>
          </w:p>
        </w:tc>
      </w:tr>
      <w:tr w14:paraId="4351B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9" w:hRule="atLeast"/>
          <w:jc w:val="center"/>
        </w:trPr>
        <w:tc>
          <w:tcPr>
            <w:tcW w:w="2759" w:type="dxa"/>
            <w:tcBorders>
              <w:bottom w:val="single" w:color="auto" w:sz="4" w:space="0"/>
            </w:tcBorders>
            <w:vAlign w:val="center"/>
          </w:tcPr>
          <w:p w14:paraId="2D1938B8">
            <w:pPr>
              <w:rPr>
                <w:rFonts w:hint="eastAsia" w:ascii="宋体" w:hAnsi="宋体"/>
                <w:kern w:val="2"/>
                <w:sz w:val="24"/>
              </w:rPr>
            </w:pPr>
            <w:r>
              <w:rPr>
                <w:rFonts w:hint="eastAsia" w:ascii="宋体" w:hAnsi="宋体"/>
                <w:kern w:val="2"/>
                <w:sz w:val="24"/>
              </w:rPr>
              <w:t>服务期</w:t>
            </w:r>
          </w:p>
        </w:tc>
        <w:tc>
          <w:tcPr>
            <w:tcW w:w="6841" w:type="dxa"/>
            <w:gridSpan w:val="3"/>
            <w:tcBorders>
              <w:bottom w:val="single" w:color="auto" w:sz="4" w:space="0"/>
            </w:tcBorders>
            <w:vAlign w:val="center"/>
          </w:tcPr>
          <w:p w14:paraId="3BA1A55D">
            <w:pPr>
              <w:rPr>
                <w:rFonts w:hint="eastAsia" w:ascii="宋体" w:hAnsi="宋体"/>
                <w:kern w:val="2"/>
                <w:sz w:val="24"/>
              </w:rPr>
            </w:pPr>
          </w:p>
        </w:tc>
      </w:tr>
      <w:tr w14:paraId="1976A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2759" w:type="dxa"/>
            <w:vAlign w:val="center"/>
          </w:tcPr>
          <w:p w14:paraId="30A546FB">
            <w:pPr>
              <w:rPr>
                <w:rFonts w:hint="eastAsia" w:ascii="宋体" w:hAnsi="宋体"/>
                <w:bCs/>
                <w:kern w:val="2"/>
                <w:sz w:val="24"/>
              </w:rPr>
            </w:pPr>
            <w:r>
              <w:rPr>
                <w:rFonts w:hint="eastAsia" w:ascii="宋体" w:hAnsi="宋体"/>
                <w:kern w:val="2"/>
                <w:sz w:val="24"/>
              </w:rPr>
              <w:t>质量要求</w:t>
            </w:r>
          </w:p>
        </w:tc>
        <w:tc>
          <w:tcPr>
            <w:tcW w:w="2522" w:type="dxa"/>
            <w:vAlign w:val="center"/>
          </w:tcPr>
          <w:p w14:paraId="4FA0D643">
            <w:pPr>
              <w:rPr>
                <w:rFonts w:hint="eastAsia" w:ascii="宋体" w:hAnsi="宋体"/>
                <w:bCs/>
                <w:kern w:val="2"/>
                <w:sz w:val="24"/>
              </w:rPr>
            </w:pPr>
          </w:p>
        </w:tc>
        <w:tc>
          <w:tcPr>
            <w:tcW w:w="1985" w:type="dxa"/>
            <w:vAlign w:val="center"/>
          </w:tcPr>
          <w:p w14:paraId="6848A254">
            <w:pPr>
              <w:rPr>
                <w:rFonts w:hint="eastAsia" w:ascii="宋体" w:hAnsi="宋体"/>
                <w:bCs/>
                <w:kern w:val="2"/>
                <w:sz w:val="24"/>
              </w:rPr>
            </w:pPr>
            <w:r>
              <w:rPr>
                <w:rFonts w:hint="eastAsia" w:ascii="宋体" w:hAnsi="宋体"/>
                <w:bCs/>
                <w:kern w:val="2"/>
                <w:sz w:val="24"/>
              </w:rPr>
              <w:t>质量违约金</w:t>
            </w:r>
          </w:p>
        </w:tc>
        <w:tc>
          <w:tcPr>
            <w:tcW w:w="2334" w:type="dxa"/>
            <w:vAlign w:val="center"/>
          </w:tcPr>
          <w:p w14:paraId="45885020">
            <w:pPr>
              <w:rPr>
                <w:rFonts w:hint="eastAsia" w:ascii="宋体" w:hAnsi="宋体"/>
                <w:bCs/>
                <w:kern w:val="2"/>
                <w:sz w:val="24"/>
              </w:rPr>
            </w:pPr>
          </w:p>
        </w:tc>
      </w:tr>
      <w:tr w14:paraId="39C46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2" w:hRule="atLeast"/>
          <w:jc w:val="center"/>
        </w:trPr>
        <w:tc>
          <w:tcPr>
            <w:tcW w:w="2759" w:type="dxa"/>
            <w:vAlign w:val="center"/>
          </w:tcPr>
          <w:p w14:paraId="78CEF6E7">
            <w:pPr>
              <w:rPr>
                <w:rFonts w:hint="eastAsia" w:ascii="宋体" w:hAnsi="宋体"/>
                <w:bCs/>
                <w:kern w:val="2"/>
                <w:sz w:val="24"/>
              </w:rPr>
            </w:pPr>
            <w:r>
              <w:rPr>
                <w:rFonts w:hint="eastAsia" w:ascii="宋体" w:hAnsi="宋体"/>
                <w:bCs/>
                <w:kern w:val="2"/>
                <w:sz w:val="24"/>
              </w:rPr>
              <w:t>响应速度</w:t>
            </w:r>
          </w:p>
        </w:tc>
        <w:tc>
          <w:tcPr>
            <w:tcW w:w="6841" w:type="dxa"/>
            <w:gridSpan w:val="3"/>
            <w:vAlign w:val="center"/>
          </w:tcPr>
          <w:p w14:paraId="36E2E6FE">
            <w:pPr>
              <w:rPr>
                <w:rFonts w:hint="eastAsia" w:ascii="宋体" w:hAnsi="宋体"/>
                <w:bCs/>
                <w:kern w:val="2"/>
                <w:sz w:val="24"/>
              </w:rPr>
            </w:pPr>
          </w:p>
        </w:tc>
      </w:tr>
      <w:tr w14:paraId="587C6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2" w:hRule="atLeast"/>
          <w:jc w:val="center"/>
        </w:trPr>
        <w:tc>
          <w:tcPr>
            <w:tcW w:w="2759" w:type="dxa"/>
            <w:vAlign w:val="center"/>
          </w:tcPr>
          <w:p w14:paraId="3EC29EEB">
            <w:pPr>
              <w:rPr>
                <w:rFonts w:hint="eastAsia" w:ascii="宋体" w:hAnsi="宋体"/>
                <w:bCs/>
                <w:kern w:val="2"/>
                <w:sz w:val="24"/>
              </w:rPr>
            </w:pPr>
            <w:r>
              <w:rPr>
                <w:rFonts w:hint="eastAsia" w:ascii="宋体" w:hAnsi="宋体"/>
                <w:bCs/>
                <w:kern w:val="2"/>
                <w:sz w:val="24"/>
              </w:rPr>
              <w:t>项目负责人</w:t>
            </w:r>
          </w:p>
        </w:tc>
        <w:tc>
          <w:tcPr>
            <w:tcW w:w="2522" w:type="dxa"/>
            <w:vAlign w:val="center"/>
          </w:tcPr>
          <w:p w14:paraId="4B5770EA">
            <w:pPr>
              <w:rPr>
                <w:rFonts w:hint="eastAsia" w:ascii="宋体" w:hAnsi="宋体"/>
                <w:bCs/>
                <w:kern w:val="2"/>
                <w:sz w:val="24"/>
              </w:rPr>
            </w:pPr>
          </w:p>
        </w:tc>
        <w:tc>
          <w:tcPr>
            <w:tcW w:w="1985" w:type="dxa"/>
            <w:vAlign w:val="center"/>
          </w:tcPr>
          <w:p w14:paraId="7493AF26">
            <w:pPr>
              <w:rPr>
                <w:rFonts w:hint="eastAsia" w:ascii="宋体" w:hAnsi="宋体"/>
                <w:bCs/>
                <w:kern w:val="2"/>
                <w:sz w:val="24"/>
              </w:rPr>
            </w:pPr>
            <w:r>
              <w:rPr>
                <w:rFonts w:hint="eastAsia" w:ascii="宋体" w:hAnsi="宋体"/>
                <w:bCs/>
                <w:kern w:val="2"/>
                <w:sz w:val="24"/>
              </w:rPr>
              <w:t>注册编号</w:t>
            </w:r>
          </w:p>
        </w:tc>
        <w:tc>
          <w:tcPr>
            <w:tcW w:w="2334" w:type="dxa"/>
            <w:vAlign w:val="center"/>
          </w:tcPr>
          <w:p w14:paraId="60B34574">
            <w:pPr>
              <w:rPr>
                <w:rFonts w:hint="eastAsia" w:ascii="宋体" w:hAnsi="宋体"/>
                <w:bCs/>
                <w:kern w:val="2"/>
                <w:sz w:val="24"/>
              </w:rPr>
            </w:pPr>
          </w:p>
        </w:tc>
      </w:tr>
    </w:tbl>
    <w:p w14:paraId="38AF90A9">
      <w:pPr>
        <w:widowControl/>
        <w:spacing w:before="4" w:line="360" w:lineRule="auto"/>
        <w:ind w:firstLine="426"/>
        <w:rPr>
          <w:rFonts w:hint="eastAsia" w:ascii="宋体" w:hAnsi="宋体"/>
          <w:color w:val="000000"/>
          <w:sz w:val="24"/>
        </w:rPr>
      </w:pPr>
      <w:r>
        <w:rPr>
          <w:rFonts w:hint="eastAsia" w:ascii="宋体" w:hAnsi="宋体"/>
          <w:color w:val="000000"/>
          <w:sz w:val="24"/>
        </w:rPr>
        <w:t>二、我方愿意提供苏州达仁建设工程咨询有限公司在招标文件中要求的文件、资料。</w:t>
      </w:r>
    </w:p>
    <w:p w14:paraId="424D6FBF">
      <w:pPr>
        <w:spacing w:line="360" w:lineRule="auto"/>
        <w:ind w:firstLine="480"/>
        <w:rPr>
          <w:rFonts w:hint="eastAsia" w:ascii="宋体" w:hAnsi="宋体"/>
          <w:color w:val="000000"/>
          <w:sz w:val="24"/>
        </w:rPr>
      </w:pPr>
      <w:r>
        <w:rPr>
          <w:rFonts w:hint="eastAsia" w:ascii="宋体" w:hAnsi="宋体"/>
          <w:color w:val="000000"/>
          <w:sz w:val="24"/>
        </w:rPr>
        <w:t>三、我方同意按照招标文件中的规定，本投标文件的投标有效期限为投标截止之日起90天。</w:t>
      </w:r>
    </w:p>
    <w:p w14:paraId="2FC4CFC0">
      <w:pPr>
        <w:spacing w:line="360" w:lineRule="auto"/>
        <w:ind w:firstLine="480"/>
        <w:rPr>
          <w:rFonts w:hint="eastAsia" w:ascii="宋体" w:hAnsi="宋体"/>
          <w:color w:val="000000"/>
          <w:sz w:val="24"/>
        </w:rPr>
      </w:pPr>
      <w:r>
        <w:rPr>
          <w:rFonts w:hint="eastAsia" w:ascii="宋体" w:hAnsi="宋体"/>
          <w:color w:val="000000"/>
          <w:sz w:val="24"/>
        </w:rPr>
        <w:t>四、如果我方的投标文件被接受，我方将履行招标文件中规定的每一项要求，按期、按质、按量，完成中标任务。</w:t>
      </w:r>
    </w:p>
    <w:p w14:paraId="2C62B8AA">
      <w:pPr>
        <w:spacing w:line="360" w:lineRule="auto"/>
        <w:ind w:firstLine="480"/>
        <w:rPr>
          <w:rFonts w:hint="eastAsia" w:ascii="宋体" w:hAnsi="宋体"/>
          <w:color w:val="000000"/>
          <w:sz w:val="24"/>
        </w:rPr>
      </w:pPr>
      <w:r>
        <w:rPr>
          <w:rFonts w:hint="eastAsia" w:ascii="宋体" w:hAnsi="宋体"/>
          <w:color w:val="000000"/>
          <w:sz w:val="24"/>
        </w:rPr>
        <w:t>五、我方认为你们有权决定中标供应商。</w:t>
      </w:r>
    </w:p>
    <w:p w14:paraId="62532946">
      <w:pPr>
        <w:spacing w:line="360" w:lineRule="auto"/>
        <w:ind w:firstLine="480"/>
        <w:rPr>
          <w:rFonts w:hint="eastAsia" w:ascii="宋体" w:hAnsi="宋体"/>
          <w:color w:val="000000"/>
          <w:sz w:val="24"/>
        </w:rPr>
      </w:pPr>
      <w:r>
        <w:rPr>
          <w:rFonts w:hint="eastAsia" w:ascii="宋体" w:hAnsi="宋体"/>
          <w:color w:val="000000"/>
          <w:sz w:val="24"/>
        </w:rPr>
        <w:t>六、我方愿意遵守《中华人民共和国政府采购法》，并</w:t>
      </w:r>
      <w:r>
        <w:rPr>
          <w:rFonts w:hint="eastAsia" w:ascii="宋体" w:hAnsi="宋体"/>
          <w:color w:val="000000"/>
          <w:sz w:val="24"/>
          <w:lang w:eastAsia="zh-CN"/>
        </w:rPr>
        <w:t>按照《中华人民共和国</w:t>
      </w:r>
      <w:r>
        <w:rPr>
          <w:rFonts w:hint="eastAsia" w:ascii="宋体" w:hAnsi="宋体"/>
          <w:color w:val="000000"/>
          <w:sz w:val="24"/>
        </w:rPr>
        <w:t>民法典》和合同条款履行自己的全部责任。在合同履行过程中，双方如有争议，由双方协商解决。如协商不能解决，双方可向采购人所在地人民法院提起诉讼。</w:t>
      </w:r>
    </w:p>
    <w:p w14:paraId="2B634244">
      <w:pPr>
        <w:spacing w:line="360" w:lineRule="auto"/>
        <w:ind w:firstLine="480"/>
        <w:rPr>
          <w:rFonts w:hint="eastAsia" w:ascii="宋体" w:hAnsi="宋体"/>
          <w:color w:val="000000"/>
          <w:sz w:val="24"/>
        </w:rPr>
      </w:pPr>
      <w:r>
        <w:rPr>
          <w:rFonts w:hint="eastAsia" w:ascii="宋体" w:hAnsi="宋体"/>
          <w:color w:val="000000"/>
          <w:sz w:val="24"/>
        </w:rPr>
        <w:t>七、我方认可并保证遵守招标文件的所有规定，放弃对招标文件提出质疑的权利。</w:t>
      </w:r>
    </w:p>
    <w:p w14:paraId="19F1EA65">
      <w:pPr>
        <w:spacing w:line="360" w:lineRule="auto"/>
        <w:ind w:firstLine="480"/>
        <w:rPr>
          <w:rFonts w:hint="eastAsia" w:ascii="宋体" w:hAnsi="宋体"/>
          <w:color w:val="000000"/>
          <w:sz w:val="24"/>
        </w:rPr>
      </w:pPr>
      <w:r>
        <w:rPr>
          <w:rFonts w:hint="eastAsia" w:ascii="宋体" w:hAnsi="宋体"/>
          <w:color w:val="000000"/>
          <w:sz w:val="24"/>
        </w:rPr>
        <w:t>八、我方如无不可抗力，又未履行招标文件、投标文件合同条款的，一经查实，我方愿意赔偿由此而造成的一切损失，并同意接受按招标文件的相关要求对我方进行的处理。</w:t>
      </w:r>
    </w:p>
    <w:p w14:paraId="70B9E74D">
      <w:pPr>
        <w:widowControl/>
        <w:spacing w:before="4" w:line="360" w:lineRule="auto"/>
        <w:rPr>
          <w:rFonts w:hint="eastAsia" w:ascii="宋体" w:hAnsi="宋体"/>
          <w:color w:val="000000"/>
          <w:sz w:val="24"/>
        </w:rPr>
      </w:pPr>
    </w:p>
    <w:p w14:paraId="26EB612C">
      <w:pPr>
        <w:widowControl/>
        <w:spacing w:before="4" w:line="360" w:lineRule="auto"/>
        <w:rPr>
          <w:rFonts w:hint="eastAsia" w:ascii="宋体" w:hAnsi="宋体"/>
          <w:color w:val="000000"/>
          <w:sz w:val="24"/>
        </w:rPr>
      </w:pPr>
      <w:r>
        <w:rPr>
          <w:rFonts w:hint="eastAsia" w:ascii="宋体" w:hAnsi="宋体"/>
          <w:color w:val="000000"/>
          <w:sz w:val="24"/>
        </w:rPr>
        <w:t>投标供应商：（盖章）</w:t>
      </w:r>
    </w:p>
    <w:p w14:paraId="2EFB938D">
      <w:pPr>
        <w:widowControl/>
        <w:spacing w:before="4" w:line="360" w:lineRule="auto"/>
        <w:rPr>
          <w:rFonts w:hint="eastAsia" w:ascii="宋体" w:hAnsi="宋体"/>
          <w:color w:val="000000"/>
          <w:sz w:val="24"/>
        </w:rPr>
      </w:pPr>
      <w:r>
        <w:rPr>
          <w:rFonts w:hint="eastAsia" w:ascii="宋体" w:hAnsi="宋体"/>
          <w:color w:val="000000"/>
          <w:sz w:val="24"/>
        </w:rPr>
        <w:t>法定代表人或委托代理人：（签字或盖章）</w:t>
      </w:r>
    </w:p>
    <w:p w14:paraId="04585567">
      <w:pPr>
        <w:widowControl/>
        <w:spacing w:before="4" w:line="360" w:lineRule="auto"/>
        <w:rPr>
          <w:rFonts w:hint="eastAsia" w:ascii="宋体" w:hAnsi="宋体"/>
          <w:color w:val="000000"/>
          <w:sz w:val="24"/>
        </w:rPr>
      </w:pPr>
      <w:r>
        <w:rPr>
          <w:rFonts w:hint="eastAsia" w:ascii="宋体" w:hAnsi="宋体"/>
          <w:color w:val="000000"/>
          <w:sz w:val="24"/>
        </w:rPr>
        <w:t>电话：                   传真：</w:t>
      </w:r>
    </w:p>
    <w:p w14:paraId="4BD10757">
      <w:pPr>
        <w:widowControl/>
        <w:spacing w:before="4" w:line="360" w:lineRule="auto"/>
        <w:rPr>
          <w:rFonts w:hint="eastAsia" w:ascii="宋体" w:hAnsi="宋体"/>
          <w:color w:val="000000"/>
          <w:sz w:val="24"/>
        </w:rPr>
      </w:pPr>
      <w:r>
        <w:rPr>
          <w:rFonts w:hint="eastAsia" w:ascii="宋体" w:hAnsi="宋体"/>
          <w:color w:val="000000"/>
          <w:sz w:val="24"/>
        </w:rPr>
        <w:t>地址：                   邮编：</w:t>
      </w:r>
    </w:p>
    <w:p w14:paraId="2D1373EA">
      <w:pPr>
        <w:widowControl/>
        <w:spacing w:before="4" w:line="360" w:lineRule="auto"/>
        <w:rPr>
          <w:rFonts w:hint="eastAsia" w:ascii="宋体" w:hAnsi="宋体"/>
          <w:color w:val="000000"/>
          <w:sz w:val="24"/>
        </w:rPr>
      </w:pPr>
      <w:r>
        <w:rPr>
          <w:rFonts w:hint="eastAsia" w:ascii="宋体" w:hAnsi="宋体"/>
          <w:color w:val="000000"/>
          <w:sz w:val="24"/>
        </w:rPr>
        <w:t>开户名称：</w:t>
      </w:r>
    </w:p>
    <w:p w14:paraId="5E52B3A5">
      <w:pPr>
        <w:widowControl/>
        <w:spacing w:before="4" w:line="360" w:lineRule="auto"/>
        <w:rPr>
          <w:rFonts w:hint="eastAsia" w:ascii="宋体" w:hAnsi="宋体"/>
          <w:color w:val="000000"/>
          <w:sz w:val="24"/>
        </w:rPr>
      </w:pPr>
      <w:r>
        <w:rPr>
          <w:rFonts w:hint="eastAsia" w:ascii="宋体" w:hAnsi="宋体"/>
          <w:color w:val="000000"/>
          <w:sz w:val="24"/>
        </w:rPr>
        <w:t>开户银行：</w:t>
      </w:r>
    </w:p>
    <w:p w14:paraId="25C2A067">
      <w:pPr>
        <w:widowControl/>
        <w:spacing w:before="4" w:line="360" w:lineRule="auto"/>
        <w:rPr>
          <w:rFonts w:hint="eastAsia" w:ascii="宋体" w:hAnsi="宋体"/>
          <w:color w:val="000000"/>
          <w:sz w:val="24"/>
        </w:rPr>
      </w:pPr>
      <w:r>
        <w:rPr>
          <w:rFonts w:hint="eastAsia" w:ascii="宋体" w:hAnsi="宋体"/>
          <w:color w:val="000000"/>
          <w:sz w:val="24"/>
        </w:rPr>
        <w:t>开户账号：</w:t>
      </w:r>
    </w:p>
    <w:p w14:paraId="7FDF1FF8">
      <w:pPr>
        <w:widowControl/>
        <w:spacing w:before="4" w:line="360" w:lineRule="auto"/>
        <w:rPr>
          <w:rFonts w:hint="eastAsia" w:ascii="宋体" w:hAnsi="宋体"/>
          <w:color w:val="000000"/>
          <w:sz w:val="24"/>
        </w:rPr>
      </w:pPr>
    </w:p>
    <w:p w14:paraId="303B0760">
      <w:pPr>
        <w:widowControl/>
        <w:spacing w:before="4" w:line="360" w:lineRule="auto"/>
        <w:rPr>
          <w:rFonts w:hint="eastAsia" w:ascii="宋体" w:hAnsi="宋体"/>
          <w:color w:val="000000"/>
          <w:sz w:val="24"/>
        </w:rPr>
      </w:pPr>
    </w:p>
    <w:p w14:paraId="369052A1">
      <w:pPr>
        <w:spacing w:line="360" w:lineRule="auto"/>
        <w:ind w:firstLine="238"/>
        <w:outlineLvl w:val="1"/>
        <w:rPr>
          <w:rFonts w:hint="eastAsia" w:ascii="宋体" w:hAnsi="宋体"/>
          <w:b/>
          <w:color w:val="000000"/>
          <w:sz w:val="24"/>
        </w:rPr>
      </w:pPr>
      <w:r>
        <w:rPr>
          <w:rFonts w:ascii="宋体" w:hAnsi="宋体"/>
          <w:color w:val="000000"/>
          <w:sz w:val="24"/>
        </w:rPr>
        <w:br w:type="page" w:clear="all"/>
      </w:r>
      <w:bookmarkStart w:id="109" w:name="_Toc4068"/>
      <w:r>
        <w:rPr>
          <w:rFonts w:hint="eastAsia" w:ascii="宋体" w:hAnsi="宋体"/>
          <w:b/>
          <w:color w:val="000000"/>
          <w:sz w:val="24"/>
        </w:rPr>
        <w:t>（十四）开标一览表（格式）：</w:t>
      </w:r>
      <w:bookmarkEnd w:id="109"/>
    </w:p>
    <w:p w14:paraId="59BEC1B4"/>
    <w:p w14:paraId="061A00B8">
      <w:pPr>
        <w:ind w:firstLine="561"/>
        <w:jc w:val="center"/>
        <w:rPr>
          <w:rFonts w:hint="eastAsia" w:ascii="宋体" w:hAnsi="宋体"/>
          <w:b/>
          <w:bCs/>
          <w:color w:val="000000"/>
          <w:sz w:val="32"/>
          <w:szCs w:val="32"/>
        </w:rPr>
      </w:pPr>
      <w:bookmarkStart w:id="110" w:name="_Toc31952"/>
      <w:r>
        <w:rPr>
          <w:rFonts w:hint="eastAsia" w:ascii="宋体" w:hAnsi="宋体"/>
          <w:b/>
          <w:bCs/>
          <w:color w:val="000000"/>
          <w:sz w:val="32"/>
          <w:szCs w:val="32"/>
        </w:rPr>
        <w:t>开标一览表</w:t>
      </w:r>
      <w:bookmarkEnd w:id="110"/>
    </w:p>
    <w:p w14:paraId="2E9A3CA8">
      <w:pPr>
        <w:spacing w:line="300" w:lineRule="auto"/>
        <w:jc w:val="center"/>
        <w:rPr>
          <w:rFonts w:hint="eastAsia" w:ascii="宋体" w:hAnsi="宋体" w:cs="宋体"/>
          <w:b/>
          <w:bCs/>
          <w:color w:val="000000"/>
          <w:sz w:val="36"/>
          <w:szCs w:val="36"/>
        </w:rPr>
      </w:pPr>
    </w:p>
    <w:p w14:paraId="6E15BA24">
      <w:pPr>
        <w:spacing w:line="300" w:lineRule="auto"/>
        <w:rPr>
          <w:rFonts w:hint="eastAsia" w:ascii="宋体" w:hAnsi="宋体" w:cs="宋体"/>
          <w:color w:val="000000"/>
          <w:sz w:val="24"/>
          <w:szCs w:val="28"/>
        </w:rPr>
      </w:pPr>
      <w:r>
        <w:rPr>
          <w:rFonts w:hint="eastAsia" w:ascii="宋体" w:hAnsi="宋体"/>
          <w:color w:val="000000"/>
          <w:sz w:val="24"/>
        </w:rPr>
        <w:t xml:space="preserve">投标供应商全称（加盖供应商公章）：  </w:t>
      </w:r>
      <w:r>
        <w:rPr>
          <w:rFonts w:hint="eastAsia" w:ascii="宋体" w:hAnsi="宋体" w:cs="宋体"/>
          <w:color w:val="000000"/>
          <w:sz w:val="24"/>
          <w:szCs w:val="28"/>
        </w:rPr>
        <w:t xml:space="preserve">           </w:t>
      </w:r>
    </w:p>
    <w:p w14:paraId="5292F15C">
      <w:pPr>
        <w:spacing w:line="300" w:lineRule="auto"/>
        <w:rPr>
          <w:rFonts w:hint="eastAsia" w:ascii="宋体" w:hAnsi="宋体"/>
          <w:color w:val="000000"/>
        </w:rPr>
      </w:pPr>
      <w:r>
        <w:rPr>
          <w:rFonts w:hint="eastAsia" w:ascii="宋体" w:hAnsi="宋体" w:cs="宋体"/>
          <w:color w:val="000000"/>
          <w:sz w:val="24"/>
          <w:szCs w:val="28"/>
        </w:rPr>
        <w:t>采购项目编号</w:t>
      </w:r>
      <w:r>
        <w:rPr>
          <w:rFonts w:hint="eastAsia" w:ascii="宋体" w:hAnsi="宋体"/>
          <w:color w:val="000000"/>
          <w:sz w:val="24"/>
        </w:rPr>
        <w:t>：</w:t>
      </w:r>
    </w:p>
    <w:tbl>
      <w:tblPr>
        <w:tblStyle w:val="31"/>
        <w:tblW w:w="9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59"/>
        <w:gridCol w:w="2339"/>
        <w:gridCol w:w="1985"/>
        <w:gridCol w:w="2335"/>
      </w:tblGrid>
      <w:tr w14:paraId="40651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6" w:hRule="atLeast"/>
          <w:jc w:val="center"/>
        </w:trPr>
        <w:tc>
          <w:tcPr>
            <w:tcW w:w="2759" w:type="dxa"/>
            <w:vAlign w:val="center"/>
          </w:tcPr>
          <w:p w14:paraId="4A2F2531">
            <w:pPr>
              <w:jc w:val="center"/>
              <w:rPr>
                <w:rFonts w:hint="eastAsia" w:ascii="宋体" w:hAnsi="宋体"/>
                <w:b/>
                <w:sz w:val="24"/>
                <w:szCs w:val="20"/>
                <w:u w:color="000000"/>
              </w:rPr>
            </w:pPr>
            <w:r>
              <w:rPr>
                <w:rFonts w:hint="eastAsia" w:ascii="宋体" w:hAnsi="宋体"/>
                <w:b/>
                <w:sz w:val="24"/>
                <w:szCs w:val="20"/>
                <w:u w:color="000000"/>
              </w:rPr>
              <w:t>2026-2028年市政应急抢险服务单位采购项目</w:t>
            </w:r>
          </w:p>
          <w:p w14:paraId="0AC62F0C">
            <w:pPr>
              <w:jc w:val="center"/>
              <w:rPr>
                <w:rFonts w:hint="eastAsia" w:ascii="宋体" w:hAnsi="宋体"/>
                <w:sz w:val="24"/>
                <w:szCs w:val="20"/>
                <w:u w:val="single"/>
              </w:rPr>
            </w:pPr>
            <w:r>
              <w:rPr>
                <w:rFonts w:hint="eastAsia" w:ascii="宋体" w:hAnsi="宋体"/>
                <w:b/>
                <w:sz w:val="24"/>
                <w:szCs w:val="20"/>
                <w:u w:color="000000"/>
              </w:rPr>
              <w:t xml:space="preserve">  （  ）标段标优惠率</w:t>
            </w:r>
          </w:p>
        </w:tc>
        <w:tc>
          <w:tcPr>
            <w:tcW w:w="6659" w:type="dxa"/>
            <w:gridSpan w:val="3"/>
            <w:vAlign w:val="center"/>
          </w:tcPr>
          <w:p w14:paraId="28D962C1">
            <w:pPr>
              <w:rPr>
                <w:rFonts w:hint="eastAsia" w:ascii="宋体" w:hAnsi="宋体"/>
                <w:b/>
                <w:sz w:val="24"/>
                <w:szCs w:val="20"/>
                <w:u w:color="000000"/>
              </w:rPr>
            </w:pPr>
            <w:r>
              <w:rPr>
                <w:rFonts w:hint="eastAsia" w:ascii="宋体" w:hAnsi="宋体"/>
                <w:b/>
                <w:sz w:val="24"/>
                <w:szCs w:val="20"/>
                <w:u w:color="000000"/>
              </w:rPr>
              <w:t>大写：百分之</w:t>
            </w:r>
            <w:r>
              <w:rPr>
                <w:rFonts w:hint="eastAsia" w:ascii="宋体" w:hAnsi="宋体"/>
                <w:b/>
                <w:sz w:val="24"/>
                <w:szCs w:val="20"/>
                <w:u w:val="single"/>
              </w:rPr>
              <w:t xml:space="preserve">      </w:t>
            </w:r>
            <w:r>
              <w:rPr>
                <w:rFonts w:hint="eastAsia" w:ascii="宋体" w:hAnsi="宋体"/>
                <w:b/>
                <w:sz w:val="24"/>
                <w:szCs w:val="20"/>
                <w:u w:color="000000"/>
              </w:rPr>
              <w:t xml:space="preserve">  </w:t>
            </w:r>
          </w:p>
          <w:p w14:paraId="6D2BB253">
            <w:pPr>
              <w:rPr>
                <w:rFonts w:ascii="宋体"/>
                <w:sz w:val="24"/>
                <w:szCs w:val="20"/>
                <w:u w:color="000000"/>
              </w:rPr>
            </w:pPr>
            <w:r>
              <w:rPr>
                <w:rFonts w:hint="eastAsia" w:ascii="宋体" w:hAnsi="宋体"/>
                <w:b/>
                <w:sz w:val="24"/>
                <w:szCs w:val="20"/>
                <w:u w:color="000000"/>
              </w:rPr>
              <w:t>小写：</w:t>
            </w:r>
            <w:r>
              <w:rPr>
                <w:rFonts w:hint="eastAsia" w:ascii="宋体" w:hAnsi="宋体"/>
                <w:b/>
                <w:sz w:val="24"/>
                <w:szCs w:val="20"/>
                <w:u w:val="single"/>
              </w:rPr>
              <w:t xml:space="preserve">        </w:t>
            </w:r>
            <w:r>
              <w:rPr>
                <w:rFonts w:hint="eastAsia" w:ascii="宋体" w:hAnsi="宋体"/>
                <w:b/>
                <w:sz w:val="24"/>
                <w:szCs w:val="20"/>
                <w:u w:color="000000"/>
              </w:rPr>
              <w:t>%</w:t>
            </w:r>
          </w:p>
        </w:tc>
      </w:tr>
      <w:tr w14:paraId="277F5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6" w:hRule="atLeast"/>
          <w:jc w:val="center"/>
        </w:trPr>
        <w:tc>
          <w:tcPr>
            <w:tcW w:w="2759" w:type="dxa"/>
            <w:vAlign w:val="center"/>
          </w:tcPr>
          <w:p w14:paraId="56B012D6">
            <w:pPr>
              <w:jc w:val="center"/>
              <w:rPr>
                <w:rFonts w:hint="eastAsia" w:ascii="宋体" w:hAnsi="宋体"/>
                <w:b/>
                <w:sz w:val="24"/>
                <w:szCs w:val="20"/>
                <w:u w:color="000000"/>
              </w:rPr>
            </w:pPr>
            <w:r>
              <w:rPr>
                <w:rFonts w:hint="eastAsia" w:ascii="宋体" w:hAnsi="宋体"/>
                <w:b/>
                <w:sz w:val="24"/>
                <w:szCs w:val="20"/>
                <w:u w:color="000000"/>
              </w:rPr>
              <w:t>2026-2028年市政应急抢险服务单位采购项目</w:t>
            </w:r>
          </w:p>
          <w:p w14:paraId="7ACC5A69">
            <w:pPr>
              <w:jc w:val="center"/>
              <w:rPr>
                <w:rFonts w:hint="eastAsia" w:ascii="宋体" w:hAnsi="宋体"/>
                <w:b/>
                <w:sz w:val="24"/>
                <w:szCs w:val="20"/>
                <w:u w:color="000000"/>
              </w:rPr>
            </w:pPr>
            <w:r>
              <w:rPr>
                <w:rFonts w:hint="eastAsia" w:ascii="宋体" w:hAnsi="宋体"/>
                <w:b/>
                <w:sz w:val="24"/>
                <w:szCs w:val="20"/>
                <w:u w:color="000000"/>
              </w:rPr>
              <w:t xml:space="preserve">  （  ）标段标报价折扣率</w:t>
            </w:r>
          </w:p>
        </w:tc>
        <w:tc>
          <w:tcPr>
            <w:tcW w:w="6659" w:type="dxa"/>
            <w:gridSpan w:val="3"/>
            <w:vAlign w:val="center"/>
          </w:tcPr>
          <w:p w14:paraId="1FB973FF">
            <w:pPr>
              <w:rPr>
                <w:rFonts w:hint="eastAsia" w:ascii="宋体" w:hAnsi="宋体"/>
                <w:b/>
                <w:sz w:val="24"/>
                <w:szCs w:val="20"/>
                <w:u w:color="000000"/>
              </w:rPr>
            </w:pPr>
            <w:r>
              <w:rPr>
                <w:rFonts w:hint="eastAsia" w:ascii="宋体" w:hAnsi="宋体"/>
                <w:b/>
                <w:sz w:val="24"/>
                <w:szCs w:val="20"/>
                <w:u w:color="000000"/>
              </w:rPr>
              <w:t>大写：百分之</w:t>
            </w:r>
            <w:r>
              <w:rPr>
                <w:rFonts w:hint="eastAsia" w:ascii="宋体" w:hAnsi="宋体"/>
                <w:b/>
                <w:sz w:val="24"/>
                <w:szCs w:val="20"/>
                <w:u w:val="single"/>
              </w:rPr>
              <w:t xml:space="preserve">      </w:t>
            </w:r>
            <w:r>
              <w:rPr>
                <w:rFonts w:hint="eastAsia" w:ascii="宋体" w:hAnsi="宋体"/>
                <w:b/>
                <w:sz w:val="24"/>
                <w:szCs w:val="20"/>
                <w:u w:color="000000"/>
              </w:rPr>
              <w:t xml:space="preserve">  </w:t>
            </w:r>
          </w:p>
          <w:p w14:paraId="0CB56F66">
            <w:pPr>
              <w:rPr>
                <w:rFonts w:hint="eastAsia" w:ascii="宋体" w:hAnsi="宋体"/>
                <w:b/>
                <w:sz w:val="24"/>
                <w:szCs w:val="20"/>
                <w:u w:color="000000"/>
              </w:rPr>
            </w:pPr>
            <w:r>
              <w:rPr>
                <w:rFonts w:hint="eastAsia" w:ascii="宋体" w:hAnsi="宋体"/>
                <w:b/>
                <w:sz w:val="24"/>
                <w:szCs w:val="20"/>
                <w:u w:color="000000"/>
              </w:rPr>
              <w:t>小写：</w:t>
            </w:r>
            <w:r>
              <w:rPr>
                <w:rFonts w:hint="eastAsia" w:ascii="宋体" w:hAnsi="宋体"/>
                <w:b/>
                <w:sz w:val="24"/>
                <w:szCs w:val="20"/>
                <w:u w:val="single"/>
              </w:rPr>
              <w:t xml:space="preserve">        </w:t>
            </w:r>
            <w:r>
              <w:rPr>
                <w:rFonts w:hint="eastAsia" w:ascii="宋体" w:hAnsi="宋体"/>
                <w:b/>
                <w:sz w:val="24"/>
                <w:szCs w:val="20"/>
                <w:u w:color="000000"/>
              </w:rPr>
              <w:t>%</w:t>
            </w:r>
          </w:p>
        </w:tc>
      </w:tr>
      <w:tr w14:paraId="76C08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9" w:hRule="atLeast"/>
          <w:jc w:val="center"/>
        </w:trPr>
        <w:tc>
          <w:tcPr>
            <w:tcW w:w="2759" w:type="dxa"/>
            <w:tcBorders>
              <w:bottom w:val="single" w:color="auto" w:sz="4" w:space="0"/>
            </w:tcBorders>
            <w:vAlign w:val="center"/>
          </w:tcPr>
          <w:p w14:paraId="02186227">
            <w:pPr>
              <w:rPr>
                <w:rFonts w:hint="eastAsia" w:ascii="宋体" w:hAnsi="宋体"/>
                <w:kern w:val="2"/>
                <w:sz w:val="24"/>
              </w:rPr>
            </w:pPr>
            <w:r>
              <w:rPr>
                <w:rFonts w:hint="eastAsia" w:ascii="宋体" w:hAnsi="宋体"/>
                <w:kern w:val="2"/>
                <w:sz w:val="24"/>
              </w:rPr>
              <w:t>服务期</w:t>
            </w:r>
          </w:p>
        </w:tc>
        <w:tc>
          <w:tcPr>
            <w:tcW w:w="6659" w:type="dxa"/>
            <w:gridSpan w:val="3"/>
            <w:tcBorders>
              <w:bottom w:val="single" w:color="auto" w:sz="4" w:space="0"/>
            </w:tcBorders>
            <w:vAlign w:val="center"/>
          </w:tcPr>
          <w:p w14:paraId="7C7A3141">
            <w:pPr>
              <w:rPr>
                <w:rFonts w:hint="eastAsia" w:ascii="宋体" w:hAnsi="宋体"/>
                <w:kern w:val="2"/>
                <w:sz w:val="24"/>
              </w:rPr>
            </w:pPr>
          </w:p>
        </w:tc>
      </w:tr>
      <w:tr w14:paraId="18D4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2759" w:type="dxa"/>
            <w:vAlign w:val="center"/>
          </w:tcPr>
          <w:p w14:paraId="5344207B">
            <w:pPr>
              <w:rPr>
                <w:rFonts w:hint="eastAsia" w:ascii="宋体" w:hAnsi="宋体"/>
                <w:bCs/>
                <w:kern w:val="2"/>
                <w:sz w:val="24"/>
              </w:rPr>
            </w:pPr>
            <w:r>
              <w:rPr>
                <w:rFonts w:hint="eastAsia" w:ascii="宋体" w:hAnsi="宋体"/>
                <w:kern w:val="2"/>
                <w:sz w:val="24"/>
              </w:rPr>
              <w:t>质量要求</w:t>
            </w:r>
          </w:p>
        </w:tc>
        <w:tc>
          <w:tcPr>
            <w:tcW w:w="2339" w:type="dxa"/>
            <w:vAlign w:val="center"/>
          </w:tcPr>
          <w:p w14:paraId="779EE79F">
            <w:pPr>
              <w:rPr>
                <w:rFonts w:hint="eastAsia" w:ascii="宋体" w:hAnsi="宋体"/>
                <w:bCs/>
                <w:kern w:val="2"/>
                <w:sz w:val="24"/>
              </w:rPr>
            </w:pPr>
          </w:p>
        </w:tc>
        <w:tc>
          <w:tcPr>
            <w:tcW w:w="1985" w:type="dxa"/>
            <w:vAlign w:val="center"/>
          </w:tcPr>
          <w:p w14:paraId="2628AFE8">
            <w:pPr>
              <w:rPr>
                <w:rFonts w:hint="eastAsia" w:ascii="宋体" w:hAnsi="宋体"/>
                <w:bCs/>
                <w:kern w:val="2"/>
                <w:sz w:val="24"/>
              </w:rPr>
            </w:pPr>
            <w:r>
              <w:rPr>
                <w:rFonts w:hint="eastAsia" w:ascii="宋体" w:hAnsi="宋体"/>
                <w:bCs/>
                <w:kern w:val="2"/>
                <w:sz w:val="24"/>
              </w:rPr>
              <w:t>质量违约金</w:t>
            </w:r>
          </w:p>
        </w:tc>
        <w:tc>
          <w:tcPr>
            <w:tcW w:w="2334" w:type="dxa"/>
            <w:vAlign w:val="center"/>
          </w:tcPr>
          <w:p w14:paraId="01F1158D">
            <w:pPr>
              <w:rPr>
                <w:rFonts w:hint="eastAsia" w:ascii="宋体" w:hAnsi="宋体"/>
                <w:bCs/>
                <w:kern w:val="2"/>
                <w:sz w:val="24"/>
              </w:rPr>
            </w:pPr>
          </w:p>
        </w:tc>
      </w:tr>
      <w:tr w14:paraId="589DC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2" w:hRule="atLeast"/>
          <w:jc w:val="center"/>
        </w:trPr>
        <w:tc>
          <w:tcPr>
            <w:tcW w:w="2759" w:type="dxa"/>
            <w:vAlign w:val="center"/>
          </w:tcPr>
          <w:p w14:paraId="2960C974">
            <w:pPr>
              <w:rPr>
                <w:rFonts w:hint="eastAsia" w:ascii="宋体" w:hAnsi="宋体"/>
                <w:bCs/>
                <w:kern w:val="2"/>
                <w:sz w:val="24"/>
              </w:rPr>
            </w:pPr>
            <w:r>
              <w:rPr>
                <w:rFonts w:hint="eastAsia" w:ascii="宋体" w:hAnsi="宋体"/>
                <w:bCs/>
                <w:kern w:val="2"/>
                <w:sz w:val="24"/>
              </w:rPr>
              <w:t>响应速度</w:t>
            </w:r>
          </w:p>
        </w:tc>
        <w:tc>
          <w:tcPr>
            <w:tcW w:w="6659" w:type="dxa"/>
            <w:gridSpan w:val="3"/>
            <w:vAlign w:val="center"/>
          </w:tcPr>
          <w:p w14:paraId="011D3598">
            <w:pPr>
              <w:rPr>
                <w:rFonts w:hint="eastAsia" w:ascii="宋体" w:hAnsi="宋体"/>
                <w:bCs/>
                <w:kern w:val="2"/>
                <w:sz w:val="24"/>
              </w:rPr>
            </w:pPr>
          </w:p>
        </w:tc>
      </w:tr>
      <w:tr w14:paraId="372B2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2" w:hRule="atLeast"/>
          <w:jc w:val="center"/>
        </w:trPr>
        <w:tc>
          <w:tcPr>
            <w:tcW w:w="2759" w:type="dxa"/>
            <w:vAlign w:val="center"/>
          </w:tcPr>
          <w:p w14:paraId="373C0192">
            <w:pPr>
              <w:rPr>
                <w:rFonts w:hint="eastAsia" w:ascii="宋体" w:hAnsi="宋体"/>
                <w:bCs/>
                <w:kern w:val="2"/>
                <w:sz w:val="24"/>
              </w:rPr>
            </w:pPr>
            <w:r>
              <w:rPr>
                <w:rFonts w:hint="eastAsia" w:ascii="宋体" w:hAnsi="宋体"/>
                <w:bCs/>
                <w:kern w:val="2"/>
                <w:sz w:val="24"/>
              </w:rPr>
              <w:t>项目负责人</w:t>
            </w:r>
          </w:p>
        </w:tc>
        <w:tc>
          <w:tcPr>
            <w:tcW w:w="2339" w:type="dxa"/>
            <w:vAlign w:val="center"/>
          </w:tcPr>
          <w:p w14:paraId="14150526">
            <w:pPr>
              <w:rPr>
                <w:rFonts w:hint="eastAsia" w:ascii="宋体" w:hAnsi="宋体"/>
                <w:bCs/>
                <w:kern w:val="2"/>
                <w:sz w:val="24"/>
              </w:rPr>
            </w:pPr>
          </w:p>
        </w:tc>
        <w:tc>
          <w:tcPr>
            <w:tcW w:w="1985" w:type="dxa"/>
            <w:vAlign w:val="center"/>
          </w:tcPr>
          <w:p w14:paraId="057344BF">
            <w:pPr>
              <w:rPr>
                <w:rFonts w:hint="eastAsia" w:ascii="宋体" w:hAnsi="宋体"/>
                <w:bCs/>
                <w:kern w:val="2"/>
                <w:sz w:val="24"/>
              </w:rPr>
            </w:pPr>
            <w:r>
              <w:rPr>
                <w:rFonts w:hint="eastAsia" w:ascii="宋体" w:hAnsi="宋体"/>
                <w:bCs/>
                <w:kern w:val="2"/>
                <w:sz w:val="24"/>
              </w:rPr>
              <w:t>注册编号</w:t>
            </w:r>
          </w:p>
        </w:tc>
        <w:tc>
          <w:tcPr>
            <w:tcW w:w="2334" w:type="dxa"/>
            <w:vAlign w:val="center"/>
          </w:tcPr>
          <w:p w14:paraId="322100DF">
            <w:pPr>
              <w:rPr>
                <w:rFonts w:hint="eastAsia" w:ascii="宋体" w:hAnsi="宋体"/>
                <w:bCs/>
                <w:kern w:val="2"/>
                <w:sz w:val="24"/>
              </w:rPr>
            </w:pPr>
          </w:p>
        </w:tc>
      </w:tr>
    </w:tbl>
    <w:p w14:paraId="0DB60225">
      <w:pPr>
        <w:spacing w:line="300" w:lineRule="auto"/>
        <w:ind w:firstLine="480"/>
        <w:rPr>
          <w:rFonts w:hint="eastAsia" w:ascii="宋体" w:hAnsi="宋体" w:cs="宋体"/>
          <w:color w:val="000000"/>
          <w:sz w:val="24"/>
          <w:szCs w:val="28"/>
        </w:rPr>
      </w:pPr>
    </w:p>
    <w:p w14:paraId="1A7CF5B3">
      <w:pPr>
        <w:rPr>
          <w:rFonts w:hint="eastAsia" w:ascii="宋体" w:hAnsi="宋体"/>
          <w:color w:val="000000"/>
          <w:sz w:val="24"/>
        </w:rPr>
      </w:pPr>
      <w:r>
        <w:rPr>
          <w:rFonts w:hint="eastAsia" w:ascii="宋体" w:hAnsi="宋体"/>
          <w:color w:val="000000"/>
          <w:sz w:val="24"/>
        </w:rPr>
        <w:t>法定代表人或授权代表签字：                          日期：   年   月   日</w:t>
      </w:r>
    </w:p>
    <w:p w14:paraId="46EA869B">
      <w:pPr>
        <w:rPr>
          <w:rFonts w:hint="eastAsia" w:ascii="宋体" w:hAnsi="宋体"/>
          <w:color w:val="000000"/>
          <w:sz w:val="24"/>
        </w:rPr>
      </w:pPr>
      <w:r>
        <w:rPr>
          <w:rFonts w:hint="eastAsia" w:ascii="宋体" w:hAnsi="宋体"/>
          <w:color w:val="000000"/>
          <w:sz w:val="24"/>
        </w:rPr>
        <w:t>填写说明：</w:t>
      </w:r>
    </w:p>
    <w:p w14:paraId="2E3AB317">
      <w:pPr>
        <w:rPr>
          <w:rFonts w:hint="eastAsia" w:ascii="宋体" w:hAnsi="宋体"/>
          <w:color w:val="000000"/>
          <w:sz w:val="24"/>
        </w:rPr>
      </w:pPr>
      <w:r>
        <w:rPr>
          <w:rFonts w:hint="eastAsia" w:ascii="宋体" w:hAnsi="宋体"/>
          <w:color w:val="000000"/>
          <w:sz w:val="24"/>
        </w:rPr>
        <w:t>注：（1）如开标一览表格式与“苏采云”系统中提供的格式不一致，以“苏采云”系统中提供的格式为准。</w:t>
      </w:r>
    </w:p>
    <w:p w14:paraId="1CF53779">
      <w:pPr>
        <w:rPr>
          <w:rFonts w:hint="eastAsia" w:ascii="宋体" w:hAnsi="宋体"/>
          <w:color w:val="000000"/>
          <w:sz w:val="24"/>
        </w:rPr>
      </w:pPr>
      <w:r>
        <w:rPr>
          <w:rFonts w:hint="eastAsia" w:ascii="宋体" w:hAnsi="宋体"/>
          <w:color w:val="000000"/>
          <w:sz w:val="24"/>
        </w:rPr>
        <w:t>（2）开标一览表中的内容应与投标函内容一致，否则评标时一律按开标一览表中内容为准，开标一览表中必须盖章、签字。</w:t>
      </w:r>
    </w:p>
    <w:p w14:paraId="0F6BCF48">
      <w:pPr>
        <w:rPr>
          <w:rFonts w:hint="eastAsia" w:ascii="宋体" w:hAnsi="宋体"/>
          <w:color w:val="000000"/>
          <w:sz w:val="24"/>
        </w:rPr>
      </w:pPr>
      <w:r>
        <w:rPr>
          <w:rFonts w:hint="eastAsia" w:ascii="宋体" w:hAnsi="宋体"/>
          <w:color w:val="000000"/>
          <w:sz w:val="24"/>
        </w:rPr>
        <w:t>（3）由于苏采云平台价格分计算以优惠率计算，投标人在“开标一览表”中须同时填报优惠率和折扣率，故特别提醒：结算折扣率=1-优惠率。</w:t>
      </w:r>
    </w:p>
    <w:p w14:paraId="14B93C05">
      <w:pPr>
        <w:rPr>
          <w:rFonts w:hint="eastAsia" w:ascii="宋体" w:hAnsi="宋体"/>
          <w:color w:val="000000"/>
          <w:sz w:val="24"/>
        </w:rPr>
      </w:pPr>
      <w:r>
        <w:rPr>
          <w:rFonts w:hint="eastAsia" w:ascii="宋体" w:hAnsi="宋体"/>
          <w:color w:val="000000"/>
          <w:sz w:val="24"/>
        </w:rPr>
        <w:t>（4）折扣率不得高于90%，否则按无效投标文件处理。</w:t>
      </w:r>
    </w:p>
    <w:p w14:paraId="065DE6B1">
      <w:pPr>
        <w:spacing w:line="360" w:lineRule="auto"/>
        <w:ind w:firstLine="238"/>
        <w:outlineLvl w:val="1"/>
        <w:rPr>
          <w:rFonts w:hint="eastAsia" w:ascii="宋体" w:hAnsi="宋体"/>
          <w:b/>
          <w:color w:val="000000"/>
          <w:sz w:val="24"/>
        </w:rPr>
      </w:pPr>
      <w:r>
        <w:rPr>
          <w:rFonts w:ascii="宋体" w:hAnsi="宋体"/>
          <w:b/>
          <w:color w:val="000000"/>
          <w:sz w:val="24"/>
        </w:rPr>
        <w:br w:type="page" w:clear="all"/>
      </w:r>
      <w:bookmarkStart w:id="111" w:name="_Toc23274"/>
      <w:r>
        <w:rPr>
          <w:rFonts w:hint="eastAsia" w:ascii="宋体" w:hAnsi="宋体"/>
          <w:b/>
          <w:color w:val="000000"/>
          <w:sz w:val="24"/>
        </w:rPr>
        <w:t>（十五）商务条款偏离表（格式）：</w:t>
      </w:r>
      <w:bookmarkEnd w:id="111"/>
    </w:p>
    <w:p w14:paraId="5B67BD96">
      <w:pPr>
        <w:pStyle w:val="188"/>
        <w:jc w:val="center"/>
        <w:outlineLvl w:val="9"/>
        <w:rPr>
          <w:rFonts w:hint="eastAsia" w:ascii="宋体" w:hAnsi="宋体" w:eastAsia="宋体"/>
          <w:color w:val="000000"/>
          <w:sz w:val="28"/>
          <w:szCs w:val="28"/>
        </w:rPr>
      </w:pPr>
      <w:r>
        <w:rPr>
          <w:rFonts w:hint="eastAsia" w:ascii="宋体" w:hAnsi="宋体" w:eastAsia="宋体"/>
          <w:color w:val="000000"/>
          <w:sz w:val="28"/>
          <w:szCs w:val="28"/>
        </w:rPr>
        <w:t>商务条款偏离表</w:t>
      </w:r>
    </w:p>
    <w:p w14:paraId="35E1008E">
      <w:pPr>
        <w:spacing w:line="300" w:lineRule="auto"/>
        <w:rPr>
          <w:rFonts w:hint="eastAsia" w:ascii="宋体" w:hAnsi="宋体"/>
          <w:color w:val="000000"/>
        </w:rPr>
      </w:pPr>
      <w:r>
        <w:rPr>
          <w:rFonts w:hint="eastAsia" w:ascii="宋体" w:hAnsi="宋体" w:cs="宋体"/>
          <w:color w:val="000000"/>
          <w:sz w:val="24"/>
          <w:szCs w:val="28"/>
        </w:rPr>
        <w:t>采购项目名称</w:t>
      </w:r>
      <w:r>
        <w:rPr>
          <w:rFonts w:hint="eastAsia" w:ascii="宋体" w:hAnsi="宋体"/>
          <w:color w:val="000000"/>
          <w:sz w:val="24"/>
        </w:rPr>
        <w:t>：</w:t>
      </w:r>
      <w:r>
        <w:rPr>
          <w:rFonts w:hint="eastAsia" w:ascii="宋体" w:hAnsi="宋体"/>
          <w:color w:val="000000"/>
        </w:rPr>
        <w:t xml:space="preserve"> </w:t>
      </w:r>
    </w:p>
    <w:p w14:paraId="13DF11FE">
      <w:pPr>
        <w:spacing w:line="300" w:lineRule="auto"/>
        <w:rPr>
          <w:rFonts w:hint="eastAsia" w:ascii="宋体" w:hAnsi="宋体"/>
          <w:color w:val="000000"/>
          <w:sz w:val="24"/>
        </w:rPr>
      </w:pPr>
      <w:r>
        <w:rPr>
          <w:rFonts w:hint="eastAsia" w:ascii="宋体" w:hAnsi="宋体" w:cs="宋体"/>
          <w:color w:val="000000"/>
          <w:sz w:val="24"/>
          <w:szCs w:val="28"/>
        </w:rPr>
        <w:t>采购项目编号</w:t>
      </w:r>
      <w:r>
        <w:rPr>
          <w:rFonts w:hint="eastAsia" w:ascii="宋体" w:hAnsi="宋体"/>
          <w:color w:val="000000"/>
          <w:sz w:val="24"/>
        </w:rPr>
        <w:t>：</w:t>
      </w:r>
      <w:r>
        <w:rPr>
          <w:rFonts w:hint="eastAsia" w:ascii="宋体" w:hAnsi="宋体"/>
          <w:color w:val="000000"/>
        </w:rPr>
        <w:t xml:space="preserve"> </w:t>
      </w:r>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1806"/>
        <w:gridCol w:w="1971"/>
        <w:gridCol w:w="1478"/>
        <w:gridCol w:w="1278"/>
        <w:gridCol w:w="1504"/>
      </w:tblGrid>
      <w:tr w14:paraId="6B206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985" w:type="dxa"/>
            <w:vAlign w:val="center"/>
          </w:tcPr>
          <w:p w14:paraId="6FC1FEE8">
            <w:pPr>
              <w:jc w:val="center"/>
              <w:rPr>
                <w:rFonts w:hint="eastAsia" w:ascii="宋体" w:hAnsi="宋体"/>
                <w:color w:val="000000"/>
                <w:sz w:val="24"/>
              </w:rPr>
            </w:pPr>
            <w:r>
              <w:rPr>
                <w:rFonts w:hint="eastAsia" w:ascii="宋体" w:hAnsi="宋体"/>
                <w:color w:val="000000"/>
                <w:sz w:val="24"/>
              </w:rPr>
              <w:t>序号</w:t>
            </w:r>
          </w:p>
        </w:tc>
        <w:tc>
          <w:tcPr>
            <w:tcW w:w="1806" w:type="dxa"/>
            <w:vAlign w:val="center"/>
          </w:tcPr>
          <w:p w14:paraId="005D0EFC">
            <w:pPr>
              <w:jc w:val="center"/>
              <w:rPr>
                <w:rFonts w:hint="eastAsia" w:ascii="宋体" w:hAnsi="宋体"/>
                <w:color w:val="000000"/>
                <w:sz w:val="24"/>
              </w:rPr>
            </w:pPr>
            <w:r>
              <w:rPr>
                <w:rFonts w:hint="eastAsia" w:ascii="宋体" w:hAnsi="宋体"/>
                <w:color w:val="000000"/>
                <w:sz w:val="24"/>
              </w:rPr>
              <w:t>招标文件</w:t>
            </w:r>
          </w:p>
          <w:p w14:paraId="0D14810A">
            <w:pPr>
              <w:jc w:val="center"/>
              <w:rPr>
                <w:rFonts w:hint="eastAsia" w:ascii="宋体" w:hAnsi="宋体"/>
                <w:color w:val="000000"/>
                <w:sz w:val="24"/>
              </w:rPr>
            </w:pPr>
            <w:r>
              <w:rPr>
                <w:rFonts w:hint="eastAsia" w:ascii="宋体" w:hAnsi="宋体"/>
                <w:color w:val="000000"/>
                <w:sz w:val="24"/>
              </w:rPr>
              <w:t>条款号</w:t>
            </w:r>
          </w:p>
        </w:tc>
        <w:tc>
          <w:tcPr>
            <w:tcW w:w="1971" w:type="dxa"/>
            <w:vAlign w:val="center"/>
          </w:tcPr>
          <w:p w14:paraId="66A7058B">
            <w:pPr>
              <w:jc w:val="center"/>
              <w:rPr>
                <w:rFonts w:hint="eastAsia" w:ascii="宋体" w:hAnsi="宋体"/>
                <w:color w:val="000000"/>
                <w:sz w:val="24"/>
              </w:rPr>
            </w:pPr>
            <w:r>
              <w:rPr>
                <w:rFonts w:hint="eastAsia" w:ascii="宋体" w:hAnsi="宋体"/>
                <w:color w:val="000000"/>
                <w:sz w:val="24"/>
              </w:rPr>
              <w:t>招标文件的</w:t>
            </w:r>
          </w:p>
          <w:p w14:paraId="308C9475">
            <w:pPr>
              <w:jc w:val="center"/>
              <w:rPr>
                <w:rFonts w:hint="eastAsia" w:ascii="宋体" w:hAnsi="宋体"/>
                <w:color w:val="000000"/>
                <w:sz w:val="24"/>
              </w:rPr>
            </w:pPr>
            <w:r>
              <w:rPr>
                <w:rFonts w:hint="eastAsia" w:ascii="宋体" w:hAnsi="宋体"/>
                <w:color w:val="000000"/>
                <w:sz w:val="24"/>
              </w:rPr>
              <w:t>商务条款</w:t>
            </w:r>
          </w:p>
        </w:tc>
        <w:tc>
          <w:tcPr>
            <w:tcW w:w="1478" w:type="dxa"/>
            <w:vAlign w:val="center"/>
          </w:tcPr>
          <w:p w14:paraId="1C28176F">
            <w:pPr>
              <w:jc w:val="center"/>
              <w:rPr>
                <w:rFonts w:hint="eastAsia" w:ascii="宋体" w:hAnsi="宋体"/>
                <w:color w:val="000000"/>
                <w:sz w:val="24"/>
              </w:rPr>
            </w:pPr>
            <w:r>
              <w:rPr>
                <w:rFonts w:hint="eastAsia" w:ascii="宋体" w:hAnsi="宋体"/>
                <w:color w:val="000000"/>
                <w:sz w:val="24"/>
              </w:rPr>
              <w:t>投标文件的商务条款</w:t>
            </w:r>
          </w:p>
        </w:tc>
        <w:tc>
          <w:tcPr>
            <w:tcW w:w="1278" w:type="dxa"/>
            <w:vAlign w:val="center"/>
          </w:tcPr>
          <w:p w14:paraId="4917C960">
            <w:pPr>
              <w:jc w:val="center"/>
              <w:rPr>
                <w:rFonts w:hint="eastAsia" w:ascii="宋体" w:hAnsi="宋体"/>
                <w:color w:val="000000"/>
                <w:sz w:val="24"/>
              </w:rPr>
            </w:pPr>
            <w:r>
              <w:rPr>
                <w:rFonts w:hint="eastAsia" w:ascii="宋体" w:hAnsi="宋体"/>
                <w:color w:val="000000"/>
                <w:sz w:val="24"/>
              </w:rPr>
              <w:t>偏离情况</w:t>
            </w:r>
          </w:p>
        </w:tc>
        <w:tc>
          <w:tcPr>
            <w:tcW w:w="1504" w:type="dxa"/>
            <w:vAlign w:val="center"/>
          </w:tcPr>
          <w:p w14:paraId="30954FBA">
            <w:pPr>
              <w:jc w:val="center"/>
              <w:rPr>
                <w:rFonts w:hint="eastAsia" w:ascii="宋体" w:hAnsi="宋体"/>
                <w:color w:val="000000"/>
                <w:sz w:val="24"/>
              </w:rPr>
            </w:pPr>
            <w:r>
              <w:rPr>
                <w:rFonts w:hint="eastAsia" w:ascii="宋体" w:hAnsi="宋体"/>
                <w:color w:val="000000"/>
                <w:sz w:val="24"/>
              </w:rPr>
              <w:t>说明</w:t>
            </w:r>
          </w:p>
        </w:tc>
      </w:tr>
      <w:tr w14:paraId="38D65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985" w:type="dxa"/>
            <w:vAlign w:val="center"/>
          </w:tcPr>
          <w:p w14:paraId="54819A1C">
            <w:pPr>
              <w:jc w:val="center"/>
              <w:rPr>
                <w:rFonts w:hint="eastAsia" w:ascii="宋体" w:hAnsi="宋体"/>
                <w:color w:val="000000"/>
                <w:sz w:val="24"/>
              </w:rPr>
            </w:pPr>
          </w:p>
        </w:tc>
        <w:tc>
          <w:tcPr>
            <w:tcW w:w="1806" w:type="dxa"/>
            <w:vAlign w:val="center"/>
          </w:tcPr>
          <w:p w14:paraId="0B021218">
            <w:pPr>
              <w:jc w:val="center"/>
              <w:rPr>
                <w:rFonts w:hint="eastAsia" w:ascii="宋体" w:hAnsi="宋体"/>
                <w:color w:val="000000"/>
                <w:sz w:val="24"/>
              </w:rPr>
            </w:pPr>
          </w:p>
        </w:tc>
        <w:tc>
          <w:tcPr>
            <w:tcW w:w="1971" w:type="dxa"/>
            <w:vAlign w:val="center"/>
          </w:tcPr>
          <w:p w14:paraId="697CE81A">
            <w:pPr>
              <w:jc w:val="center"/>
              <w:rPr>
                <w:rFonts w:hint="eastAsia" w:ascii="宋体" w:hAnsi="宋体"/>
                <w:color w:val="000000"/>
                <w:sz w:val="24"/>
              </w:rPr>
            </w:pPr>
          </w:p>
        </w:tc>
        <w:tc>
          <w:tcPr>
            <w:tcW w:w="1478" w:type="dxa"/>
            <w:vAlign w:val="center"/>
          </w:tcPr>
          <w:p w14:paraId="77E10EED">
            <w:pPr>
              <w:jc w:val="center"/>
              <w:rPr>
                <w:rFonts w:hint="eastAsia" w:ascii="宋体" w:hAnsi="宋体"/>
                <w:color w:val="000000"/>
                <w:sz w:val="24"/>
              </w:rPr>
            </w:pPr>
          </w:p>
        </w:tc>
        <w:tc>
          <w:tcPr>
            <w:tcW w:w="1278" w:type="dxa"/>
            <w:vAlign w:val="center"/>
          </w:tcPr>
          <w:p w14:paraId="10068001">
            <w:pPr>
              <w:jc w:val="center"/>
              <w:rPr>
                <w:rFonts w:hint="eastAsia" w:ascii="宋体" w:hAnsi="宋体"/>
                <w:color w:val="000000"/>
                <w:sz w:val="24"/>
              </w:rPr>
            </w:pPr>
          </w:p>
        </w:tc>
        <w:tc>
          <w:tcPr>
            <w:tcW w:w="1504" w:type="dxa"/>
            <w:vAlign w:val="center"/>
          </w:tcPr>
          <w:p w14:paraId="64695B09">
            <w:pPr>
              <w:jc w:val="center"/>
              <w:rPr>
                <w:rFonts w:hint="eastAsia" w:ascii="宋体" w:hAnsi="宋体"/>
                <w:color w:val="000000"/>
                <w:sz w:val="24"/>
              </w:rPr>
            </w:pPr>
          </w:p>
        </w:tc>
      </w:tr>
      <w:tr w14:paraId="45F35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985" w:type="dxa"/>
            <w:vAlign w:val="center"/>
          </w:tcPr>
          <w:p w14:paraId="12AF6FF0">
            <w:pPr>
              <w:jc w:val="center"/>
              <w:rPr>
                <w:rFonts w:hint="eastAsia" w:ascii="宋体" w:hAnsi="宋体"/>
                <w:color w:val="000000"/>
                <w:sz w:val="24"/>
              </w:rPr>
            </w:pPr>
          </w:p>
        </w:tc>
        <w:tc>
          <w:tcPr>
            <w:tcW w:w="1806" w:type="dxa"/>
            <w:vAlign w:val="center"/>
          </w:tcPr>
          <w:p w14:paraId="6F65F80B">
            <w:pPr>
              <w:jc w:val="center"/>
              <w:rPr>
                <w:rFonts w:hint="eastAsia" w:ascii="宋体" w:hAnsi="宋体"/>
                <w:color w:val="000000"/>
                <w:sz w:val="24"/>
              </w:rPr>
            </w:pPr>
          </w:p>
        </w:tc>
        <w:tc>
          <w:tcPr>
            <w:tcW w:w="1971" w:type="dxa"/>
            <w:vAlign w:val="center"/>
          </w:tcPr>
          <w:p w14:paraId="35E99E21">
            <w:pPr>
              <w:jc w:val="center"/>
              <w:rPr>
                <w:rFonts w:hint="eastAsia" w:ascii="宋体" w:hAnsi="宋体"/>
                <w:color w:val="000000"/>
                <w:sz w:val="24"/>
              </w:rPr>
            </w:pPr>
          </w:p>
        </w:tc>
        <w:tc>
          <w:tcPr>
            <w:tcW w:w="1478" w:type="dxa"/>
            <w:vAlign w:val="center"/>
          </w:tcPr>
          <w:p w14:paraId="5E6433A0">
            <w:pPr>
              <w:jc w:val="center"/>
              <w:rPr>
                <w:rFonts w:hint="eastAsia" w:ascii="宋体" w:hAnsi="宋体"/>
                <w:color w:val="000000"/>
                <w:sz w:val="24"/>
              </w:rPr>
            </w:pPr>
          </w:p>
        </w:tc>
        <w:tc>
          <w:tcPr>
            <w:tcW w:w="1278" w:type="dxa"/>
            <w:vAlign w:val="center"/>
          </w:tcPr>
          <w:p w14:paraId="451D6095">
            <w:pPr>
              <w:jc w:val="center"/>
              <w:rPr>
                <w:rFonts w:hint="eastAsia" w:ascii="宋体" w:hAnsi="宋体"/>
                <w:color w:val="000000"/>
                <w:sz w:val="24"/>
              </w:rPr>
            </w:pPr>
          </w:p>
        </w:tc>
        <w:tc>
          <w:tcPr>
            <w:tcW w:w="1504" w:type="dxa"/>
            <w:vAlign w:val="center"/>
          </w:tcPr>
          <w:p w14:paraId="130F1DB5">
            <w:pPr>
              <w:jc w:val="center"/>
              <w:rPr>
                <w:rFonts w:hint="eastAsia" w:ascii="宋体" w:hAnsi="宋体"/>
                <w:color w:val="000000"/>
                <w:sz w:val="24"/>
              </w:rPr>
            </w:pPr>
          </w:p>
        </w:tc>
      </w:tr>
      <w:tr w14:paraId="7DBB2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985" w:type="dxa"/>
            <w:vAlign w:val="center"/>
          </w:tcPr>
          <w:p w14:paraId="23C179A2">
            <w:pPr>
              <w:jc w:val="center"/>
              <w:rPr>
                <w:rFonts w:hint="eastAsia" w:ascii="宋体" w:hAnsi="宋体"/>
                <w:color w:val="000000"/>
                <w:sz w:val="24"/>
              </w:rPr>
            </w:pPr>
          </w:p>
        </w:tc>
        <w:tc>
          <w:tcPr>
            <w:tcW w:w="1806" w:type="dxa"/>
            <w:vAlign w:val="center"/>
          </w:tcPr>
          <w:p w14:paraId="50640C06">
            <w:pPr>
              <w:jc w:val="center"/>
              <w:rPr>
                <w:rFonts w:hint="eastAsia" w:ascii="宋体" w:hAnsi="宋体"/>
                <w:color w:val="000000"/>
                <w:sz w:val="24"/>
              </w:rPr>
            </w:pPr>
          </w:p>
        </w:tc>
        <w:tc>
          <w:tcPr>
            <w:tcW w:w="1971" w:type="dxa"/>
            <w:vAlign w:val="center"/>
          </w:tcPr>
          <w:p w14:paraId="292E29A8">
            <w:pPr>
              <w:jc w:val="center"/>
              <w:rPr>
                <w:rFonts w:hint="eastAsia" w:ascii="宋体" w:hAnsi="宋体"/>
                <w:color w:val="000000"/>
                <w:sz w:val="24"/>
              </w:rPr>
            </w:pPr>
          </w:p>
        </w:tc>
        <w:tc>
          <w:tcPr>
            <w:tcW w:w="1478" w:type="dxa"/>
            <w:vAlign w:val="center"/>
          </w:tcPr>
          <w:p w14:paraId="6B00E5F3">
            <w:pPr>
              <w:jc w:val="center"/>
              <w:rPr>
                <w:rFonts w:hint="eastAsia" w:ascii="宋体" w:hAnsi="宋体"/>
                <w:color w:val="000000"/>
                <w:sz w:val="24"/>
              </w:rPr>
            </w:pPr>
          </w:p>
        </w:tc>
        <w:tc>
          <w:tcPr>
            <w:tcW w:w="1278" w:type="dxa"/>
            <w:vAlign w:val="center"/>
          </w:tcPr>
          <w:p w14:paraId="1C8285E7">
            <w:pPr>
              <w:jc w:val="center"/>
              <w:rPr>
                <w:rFonts w:hint="eastAsia" w:ascii="宋体" w:hAnsi="宋体"/>
                <w:color w:val="000000"/>
                <w:sz w:val="24"/>
              </w:rPr>
            </w:pPr>
          </w:p>
        </w:tc>
        <w:tc>
          <w:tcPr>
            <w:tcW w:w="1504" w:type="dxa"/>
            <w:vAlign w:val="center"/>
          </w:tcPr>
          <w:p w14:paraId="5657B4AD">
            <w:pPr>
              <w:jc w:val="center"/>
              <w:rPr>
                <w:rFonts w:hint="eastAsia" w:ascii="宋体" w:hAnsi="宋体"/>
                <w:color w:val="000000"/>
                <w:sz w:val="24"/>
              </w:rPr>
            </w:pPr>
          </w:p>
        </w:tc>
      </w:tr>
    </w:tbl>
    <w:p w14:paraId="10FF8C80">
      <w:pPr>
        <w:rPr>
          <w:rFonts w:hint="eastAsia" w:ascii="宋体" w:hAnsi="宋体"/>
          <w:color w:val="000000"/>
          <w:sz w:val="24"/>
        </w:rPr>
      </w:pPr>
    </w:p>
    <w:p w14:paraId="36BDC120">
      <w:pPr>
        <w:spacing w:line="300" w:lineRule="auto"/>
        <w:rPr>
          <w:rFonts w:hint="eastAsia" w:ascii="宋体" w:hAnsi="宋体"/>
          <w:color w:val="000000"/>
          <w:sz w:val="24"/>
        </w:rPr>
      </w:pPr>
      <w:r>
        <w:rPr>
          <w:rFonts w:hint="eastAsia" w:ascii="宋体" w:hAnsi="宋体"/>
          <w:color w:val="000000"/>
          <w:sz w:val="24"/>
        </w:rPr>
        <w:t xml:space="preserve">投标供应商（公章）：                        </w:t>
      </w:r>
    </w:p>
    <w:p w14:paraId="28A6AC10">
      <w:pPr>
        <w:spacing w:line="300" w:lineRule="auto"/>
        <w:rPr>
          <w:rFonts w:hint="eastAsia" w:ascii="宋体" w:hAnsi="宋体"/>
          <w:color w:val="000000"/>
          <w:sz w:val="24"/>
        </w:rPr>
      </w:pPr>
      <w:r>
        <w:rPr>
          <w:rFonts w:hint="eastAsia" w:ascii="宋体" w:hAnsi="宋体"/>
          <w:color w:val="000000"/>
          <w:sz w:val="24"/>
        </w:rPr>
        <w:t xml:space="preserve">法定代表人或授权委托人（签字或盖章）：                    </w:t>
      </w:r>
    </w:p>
    <w:p w14:paraId="1D23A793">
      <w:pPr>
        <w:spacing w:line="300" w:lineRule="auto"/>
        <w:rPr>
          <w:color w:val="000000"/>
          <w:sz w:val="24"/>
        </w:rPr>
      </w:pPr>
      <w:r>
        <w:rPr>
          <w:rFonts w:hint="eastAsia"/>
          <w:color w:val="000000"/>
          <w:sz w:val="24"/>
        </w:rPr>
        <w:t xml:space="preserve">日期： </w:t>
      </w:r>
      <w:r>
        <w:rPr>
          <w:rFonts w:hint="eastAsia"/>
          <w:color w:val="000000"/>
          <w:sz w:val="24"/>
          <w:u w:val="single"/>
        </w:rPr>
        <w:t xml:space="preserve">    </w:t>
      </w:r>
      <w:r>
        <w:rPr>
          <w:rFonts w:hint="eastAsia"/>
          <w:color w:val="000000"/>
          <w:sz w:val="24"/>
        </w:rPr>
        <w:t xml:space="preserve">年 </w:t>
      </w:r>
      <w:r>
        <w:rPr>
          <w:rFonts w:hint="eastAsia"/>
          <w:color w:val="000000"/>
          <w:sz w:val="24"/>
          <w:u w:val="single"/>
        </w:rPr>
        <w:t xml:space="preserve">    </w:t>
      </w:r>
      <w:r>
        <w:rPr>
          <w:rFonts w:hint="eastAsia"/>
          <w:color w:val="000000"/>
          <w:sz w:val="24"/>
        </w:rPr>
        <w:t>月</w:t>
      </w:r>
      <w:r>
        <w:rPr>
          <w:rFonts w:hint="eastAsia"/>
          <w:color w:val="000000"/>
          <w:sz w:val="24"/>
          <w:u w:val="single"/>
        </w:rPr>
        <w:t xml:space="preserve">    </w:t>
      </w:r>
      <w:r>
        <w:rPr>
          <w:rFonts w:hint="eastAsia"/>
          <w:color w:val="000000"/>
          <w:sz w:val="24"/>
        </w:rPr>
        <w:t xml:space="preserve"> 日</w:t>
      </w:r>
    </w:p>
    <w:p w14:paraId="7BE069FF">
      <w:pPr>
        <w:spacing w:line="344" w:lineRule="auto"/>
        <w:rPr>
          <w:rFonts w:ascii="Arial"/>
          <w:color w:val="000000"/>
          <w:sz w:val="24"/>
        </w:rPr>
      </w:pPr>
    </w:p>
    <w:p w14:paraId="6B4F534B">
      <w:pPr>
        <w:spacing w:line="345" w:lineRule="auto"/>
        <w:rPr>
          <w:rFonts w:ascii="Arial"/>
          <w:color w:val="000000"/>
          <w:sz w:val="24"/>
        </w:rPr>
      </w:pPr>
    </w:p>
    <w:p w14:paraId="5D3B6798">
      <w:pPr>
        <w:spacing w:before="75" w:line="228" w:lineRule="auto"/>
        <w:rPr>
          <w:rFonts w:hint="eastAsia" w:ascii="宋体" w:hAnsi="宋体" w:cs="宋体"/>
          <w:color w:val="000000"/>
          <w:spacing w:val="-2"/>
          <w:sz w:val="24"/>
        </w:rPr>
      </w:pPr>
      <w:r>
        <w:rPr>
          <w:rFonts w:ascii="宋体" w:hAnsi="宋体" w:cs="宋体"/>
          <w:color w:val="000000"/>
          <w:spacing w:val="-2"/>
          <w:sz w:val="24"/>
        </w:rPr>
        <w:t>注：</w:t>
      </w:r>
      <w:r>
        <w:rPr>
          <w:rFonts w:hint="eastAsia" w:ascii="宋体" w:hAnsi="宋体" w:cs="宋体"/>
          <w:color w:val="000000"/>
          <w:spacing w:val="-2"/>
          <w:sz w:val="24"/>
        </w:rPr>
        <w:t>（1）</w:t>
      </w:r>
      <w:r>
        <w:rPr>
          <w:rFonts w:ascii="宋体" w:hAnsi="宋体" w:cs="宋体"/>
          <w:color w:val="000000"/>
          <w:spacing w:val="-2"/>
          <w:sz w:val="24"/>
        </w:rPr>
        <w:t xml:space="preserve"> 本表不得删除；</w:t>
      </w:r>
    </w:p>
    <w:p w14:paraId="4B021C18">
      <w:pPr>
        <w:spacing w:before="75" w:line="227" w:lineRule="auto"/>
        <w:rPr>
          <w:rFonts w:hint="eastAsia" w:ascii="宋体" w:hAnsi="宋体" w:cs="宋体"/>
          <w:color w:val="000000"/>
          <w:spacing w:val="-2"/>
          <w:sz w:val="24"/>
        </w:rPr>
      </w:pPr>
      <w:r>
        <w:rPr>
          <w:rFonts w:hint="eastAsia" w:ascii="宋体" w:hAnsi="宋体" w:cs="宋体"/>
          <w:color w:val="000000"/>
          <w:spacing w:val="-2"/>
          <w:sz w:val="24"/>
        </w:rPr>
        <w:t>（2）</w:t>
      </w:r>
      <w:r>
        <w:rPr>
          <w:rFonts w:ascii="宋体" w:hAnsi="宋体" w:cs="宋体"/>
          <w:color w:val="000000"/>
          <w:spacing w:val="-2"/>
          <w:sz w:val="24"/>
        </w:rPr>
        <w:t>如无任何偏离，请于本表  “偏离说明”中注明“无偏离”；</w:t>
      </w:r>
    </w:p>
    <w:p w14:paraId="2AFC9172">
      <w:pPr>
        <w:spacing w:before="75" w:line="227" w:lineRule="auto"/>
        <w:rPr>
          <w:rFonts w:hint="eastAsia" w:ascii="宋体" w:hAnsi="宋体" w:cs="宋体"/>
          <w:color w:val="000000"/>
          <w:spacing w:val="-2"/>
          <w:sz w:val="24"/>
        </w:rPr>
      </w:pPr>
      <w:r>
        <w:rPr>
          <w:rFonts w:hint="eastAsia" w:ascii="宋体" w:hAnsi="宋体" w:cs="宋体"/>
          <w:color w:val="000000"/>
          <w:spacing w:val="-2"/>
          <w:sz w:val="24"/>
        </w:rPr>
        <w:t>（3）</w:t>
      </w:r>
      <w:r>
        <w:rPr>
          <w:rFonts w:ascii="宋体" w:hAnsi="宋体" w:cs="宋体"/>
          <w:color w:val="000000"/>
          <w:spacing w:val="-2"/>
          <w:sz w:val="24"/>
        </w:rPr>
        <w:t xml:space="preserve"> 如有偏离项，请于本表中列明偏离内容，如需要可自行延长，其余无偏离内容</w:t>
      </w:r>
      <w:r>
        <w:rPr>
          <w:rFonts w:hint="eastAsia" w:ascii="宋体" w:hAnsi="宋体" w:cs="宋体"/>
          <w:color w:val="000000"/>
          <w:spacing w:val="-2"/>
          <w:sz w:val="24"/>
          <w:lang w:eastAsia="zh-CN"/>
        </w:rPr>
        <w:t>无需</w:t>
      </w:r>
      <w:r>
        <w:rPr>
          <w:rFonts w:ascii="宋体" w:hAnsi="宋体" w:cs="宋体"/>
          <w:color w:val="000000"/>
          <w:spacing w:val="-2"/>
          <w:sz w:val="24"/>
        </w:rPr>
        <w:t>赘述。</w:t>
      </w:r>
    </w:p>
    <w:p w14:paraId="36649C41">
      <w:pPr>
        <w:spacing w:before="75" w:line="227" w:lineRule="auto"/>
        <w:ind w:left="541"/>
        <w:rPr>
          <w:rFonts w:hint="eastAsia" w:ascii="宋体" w:hAnsi="宋体" w:cs="宋体"/>
          <w:color w:val="000000"/>
          <w:spacing w:val="-2"/>
          <w:sz w:val="24"/>
        </w:rPr>
        <w:sectPr>
          <w:pgSz w:w="11906" w:h="16838"/>
          <w:pgMar w:top="1440" w:right="1230" w:bottom="1440" w:left="1383" w:header="850" w:footer="992" w:gutter="0"/>
          <w:cols w:space="1701" w:num="1"/>
          <w:docGrid w:linePitch="360" w:charSpace="0"/>
        </w:sectPr>
      </w:pPr>
    </w:p>
    <w:p w14:paraId="4CCB3B49">
      <w:pPr>
        <w:spacing w:line="360" w:lineRule="auto"/>
        <w:ind w:firstLine="238"/>
        <w:outlineLvl w:val="1"/>
        <w:rPr>
          <w:rFonts w:hint="eastAsia" w:ascii="宋体" w:hAnsi="宋体"/>
          <w:b/>
          <w:color w:val="000000"/>
          <w:sz w:val="24"/>
        </w:rPr>
      </w:pPr>
      <w:bookmarkStart w:id="112" w:name="_Toc30740"/>
      <w:r>
        <w:rPr>
          <w:rFonts w:hint="eastAsia" w:ascii="宋体" w:hAnsi="宋体"/>
          <w:b/>
          <w:color w:val="000000"/>
          <w:sz w:val="24"/>
        </w:rPr>
        <w:t>（十六）服务要求响应表  （格式</w:t>
      </w:r>
      <w:r>
        <w:rPr>
          <w:rFonts w:hint="eastAsia" w:ascii="宋体" w:hAnsi="宋体"/>
          <w:b/>
          <w:color w:val="000000"/>
          <w:sz w:val="24"/>
          <w:lang w:eastAsia="zh-CN"/>
        </w:rPr>
        <w:t>）</w:t>
      </w:r>
      <w:r>
        <w:rPr>
          <w:rFonts w:hint="eastAsia" w:ascii="宋体" w:hAnsi="宋体"/>
          <w:b/>
          <w:color w:val="000000"/>
          <w:sz w:val="24"/>
        </w:rPr>
        <w:t xml:space="preserve"> ：</w:t>
      </w:r>
    </w:p>
    <w:p w14:paraId="2BAE38E9">
      <w:pPr>
        <w:spacing w:line="360" w:lineRule="auto"/>
        <w:jc w:val="center"/>
        <w:rPr>
          <w:rFonts w:hint="eastAsia" w:ascii="宋体" w:hAnsi="宋体"/>
          <w:b/>
          <w:bCs/>
          <w:color w:val="000000"/>
          <w:sz w:val="32"/>
        </w:rPr>
      </w:pPr>
      <w:r>
        <w:rPr>
          <w:rFonts w:hint="eastAsia" w:ascii="宋体" w:hAnsi="宋体"/>
          <w:b/>
          <w:bCs/>
          <w:color w:val="000000"/>
          <w:sz w:val="32"/>
        </w:rPr>
        <w:t>服务要求响应表</w:t>
      </w:r>
    </w:p>
    <w:p w14:paraId="55CA10DE">
      <w:pPr>
        <w:spacing w:line="300" w:lineRule="auto"/>
        <w:rPr>
          <w:rFonts w:hint="eastAsia" w:ascii="宋体" w:hAnsi="宋体"/>
          <w:color w:val="000000"/>
        </w:rPr>
      </w:pPr>
      <w:r>
        <w:rPr>
          <w:rFonts w:hint="eastAsia" w:ascii="宋体" w:hAnsi="宋体" w:cs="宋体"/>
          <w:color w:val="000000"/>
          <w:sz w:val="24"/>
          <w:szCs w:val="28"/>
        </w:rPr>
        <w:t>采购项目名称</w:t>
      </w:r>
      <w:r>
        <w:rPr>
          <w:rFonts w:hint="eastAsia" w:ascii="宋体" w:hAnsi="宋体"/>
          <w:color w:val="000000"/>
          <w:sz w:val="24"/>
        </w:rPr>
        <w:t>：</w:t>
      </w:r>
      <w:r>
        <w:rPr>
          <w:rFonts w:hint="eastAsia" w:ascii="宋体" w:hAnsi="宋体"/>
          <w:color w:val="000000"/>
        </w:rPr>
        <w:t xml:space="preserve"> </w:t>
      </w:r>
    </w:p>
    <w:p w14:paraId="43F606C4">
      <w:pPr>
        <w:spacing w:line="300" w:lineRule="auto"/>
        <w:rPr>
          <w:rFonts w:hint="eastAsia" w:ascii="宋体" w:hAnsi="宋体"/>
          <w:color w:val="000000"/>
        </w:rPr>
      </w:pPr>
      <w:r>
        <w:rPr>
          <w:rFonts w:hint="eastAsia" w:ascii="宋体" w:hAnsi="宋体" w:cs="宋体"/>
          <w:color w:val="000000"/>
          <w:sz w:val="24"/>
          <w:szCs w:val="28"/>
        </w:rPr>
        <w:t>采购项目编号</w:t>
      </w:r>
      <w:r>
        <w:rPr>
          <w:rFonts w:hint="eastAsia" w:ascii="宋体" w:hAnsi="宋体"/>
          <w:color w:val="000000"/>
          <w:sz w:val="24"/>
        </w:rPr>
        <w:t>：</w:t>
      </w:r>
      <w:r>
        <w:rPr>
          <w:rFonts w:hint="eastAsia" w:ascii="宋体" w:hAnsi="宋体"/>
          <w:color w:val="000000"/>
        </w:rPr>
        <w:t xml:space="preserve"> </w:t>
      </w:r>
    </w:p>
    <w:tbl>
      <w:tblPr>
        <w:tblStyle w:val="31"/>
        <w:tblW w:w="96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70"/>
        <w:gridCol w:w="1935"/>
        <w:gridCol w:w="2147"/>
        <w:gridCol w:w="2147"/>
        <w:gridCol w:w="2147"/>
      </w:tblGrid>
      <w:tr w14:paraId="69D11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1270" w:type="dxa"/>
            <w:vAlign w:val="center"/>
          </w:tcPr>
          <w:p w14:paraId="506E592E">
            <w:pPr>
              <w:jc w:val="center"/>
              <w:rPr>
                <w:rFonts w:hint="eastAsia" w:ascii="宋体" w:hAnsi="宋体"/>
                <w:color w:val="000000"/>
                <w:sz w:val="24"/>
              </w:rPr>
            </w:pPr>
            <w:r>
              <w:rPr>
                <w:rFonts w:hint="eastAsia" w:ascii="宋体" w:hAnsi="宋体"/>
                <w:color w:val="000000"/>
                <w:sz w:val="24"/>
              </w:rPr>
              <w:t>序号</w:t>
            </w:r>
          </w:p>
        </w:tc>
        <w:tc>
          <w:tcPr>
            <w:tcW w:w="1935" w:type="dxa"/>
            <w:vAlign w:val="center"/>
          </w:tcPr>
          <w:p w14:paraId="34601A98">
            <w:pPr>
              <w:jc w:val="center"/>
              <w:rPr>
                <w:rFonts w:hint="eastAsia" w:ascii="宋体" w:hAnsi="宋体"/>
                <w:color w:val="000000"/>
                <w:sz w:val="24"/>
              </w:rPr>
            </w:pPr>
            <w:r>
              <w:rPr>
                <w:rFonts w:hint="eastAsia" w:ascii="宋体" w:hAnsi="宋体"/>
                <w:color w:val="000000"/>
                <w:sz w:val="24"/>
              </w:rPr>
              <w:t>招标文件服务要求内容</w:t>
            </w:r>
          </w:p>
        </w:tc>
        <w:tc>
          <w:tcPr>
            <w:tcW w:w="2147" w:type="dxa"/>
            <w:vAlign w:val="center"/>
          </w:tcPr>
          <w:p w14:paraId="65E90DBC">
            <w:pPr>
              <w:jc w:val="center"/>
              <w:rPr>
                <w:rFonts w:hint="eastAsia" w:ascii="宋体" w:hAnsi="宋体"/>
                <w:color w:val="000000"/>
                <w:sz w:val="24"/>
              </w:rPr>
            </w:pPr>
            <w:r>
              <w:rPr>
                <w:rFonts w:hint="eastAsia" w:ascii="宋体" w:hAnsi="宋体"/>
                <w:color w:val="000000"/>
                <w:sz w:val="24"/>
              </w:rPr>
              <w:t>投标文件服务要求响应内容</w:t>
            </w:r>
          </w:p>
        </w:tc>
        <w:tc>
          <w:tcPr>
            <w:tcW w:w="2147" w:type="dxa"/>
            <w:vAlign w:val="center"/>
          </w:tcPr>
          <w:p w14:paraId="38C0E14E">
            <w:pPr>
              <w:jc w:val="center"/>
              <w:rPr>
                <w:rFonts w:hint="eastAsia" w:ascii="宋体" w:hAnsi="宋体"/>
                <w:color w:val="000000"/>
                <w:sz w:val="24"/>
              </w:rPr>
            </w:pPr>
            <w:r>
              <w:rPr>
                <w:rFonts w:hint="eastAsia" w:ascii="宋体" w:hAnsi="宋体"/>
                <w:color w:val="000000"/>
                <w:sz w:val="24"/>
              </w:rPr>
              <w:t>偏离情况</w:t>
            </w:r>
          </w:p>
        </w:tc>
        <w:tc>
          <w:tcPr>
            <w:tcW w:w="2147" w:type="dxa"/>
            <w:vAlign w:val="center"/>
          </w:tcPr>
          <w:p w14:paraId="5A90386A">
            <w:pPr>
              <w:jc w:val="center"/>
              <w:rPr>
                <w:color w:val="000000"/>
              </w:rPr>
            </w:pPr>
            <w:r>
              <w:rPr>
                <w:rFonts w:hint="eastAsia" w:ascii="宋体" w:hAnsi="宋体"/>
                <w:color w:val="000000"/>
                <w:sz w:val="24"/>
              </w:rPr>
              <w:t>说明</w:t>
            </w:r>
          </w:p>
        </w:tc>
      </w:tr>
      <w:tr w14:paraId="562CD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1270" w:type="dxa"/>
          </w:tcPr>
          <w:p w14:paraId="150C2BC0">
            <w:pPr>
              <w:rPr>
                <w:color w:val="000000"/>
              </w:rPr>
            </w:pPr>
          </w:p>
        </w:tc>
        <w:tc>
          <w:tcPr>
            <w:tcW w:w="1935" w:type="dxa"/>
          </w:tcPr>
          <w:p w14:paraId="0EF70F8A">
            <w:pPr>
              <w:rPr>
                <w:color w:val="000000"/>
              </w:rPr>
            </w:pPr>
          </w:p>
        </w:tc>
        <w:tc>
          <w:tcPr>
            <w:tcW w:w="2147" w:type="dxa"/>
          </w:tcPr>
          <w:p w14:paraId="371BC9BF">
            <w:pPr>
              <w:rPr>
                <w:color w:val="000000"/>
              </w:rPr>
            </w:pPr>
          </w:p>
        </w:tc>
        <w:tc>
          <w:tcPr>
            <w:tcW w:w="2147" w:type="dxa"/>
          </w:tcPr>
          <w:p w14:paraId="40176919">
            <w:pPr>
              <w:rPr>
                <w:color w:val="000000"/>
              </w:rPr>
            </w:pPr>
          </w:p>
        </w:tc>
        <w:tc>
          <w:tcPr>
            <w:tcW w:w="2147" w:type="dxa"/>
          </w:tcPr>
          <w:p w14:paraId="5D27AD36">
            <w:pPr>
              <w:rPr>
                <w:color w:val="000000"/>
              </w:rPr>
            </w:pPr>
          </w:p>
        </w:tc>
      </w:tr>
      <w:tr w14:paraId="2126F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1270" w:type="dxa"/>
          </w:tcPr>
          <w:p w14:paraId="10FDA98E">
            <w:pPr>
              <w:rPr>
                <w:color w:val="000000"/>
              </w:rPr>
            </w:pPr>
          </w:p>
        </w:tc>
        <w:tc>
          <w:tcPr>
            <w:tcW w:w="1935" w:type="dxa"/>
          </w:tcPr>
          <w:p w14:paraId="6E5E73FD">
            <w:pPr>
              <w:rPr>
                <w:color w:val="000000"/>
              </w:rPr>
            </w:pPr>
          </w:p>
        </w:tc>
        <w:tc>
          <w:tcPr>
            <w:tcW w:w="2147" w:type="dxa"/>
          </w:tcPr>
          <w:p w14:paraId="3894B516">
            <w:pPr>
              <w:rPr>
                <w:color w:val="000000"/>
              </w:rPr>
            </w:pPr>
          </w:p>
        </w:tc>
        <w:tc>
          <w:tcPr>
            <w:tcW w:w="2147" w:type="dxa"/>
          </w:tcPr>
          <w:p w14:paraId="3BF3D05A">
            <w:pPr>
              <w:rPr>
                <w:color w:val="000000"/>
              </w:rPr>
            </w:pPr>
          </w:p>
        </w:tc>
        <w:tc>
          <w:tcPr>
            <w:tcW w:w="2147" w:type="dxa"/>
          </w:tcPr>
          <w:p w14:paraId="138CF1DA">
            <w:pPr>
              <w:rPr>
                <w:color w:val="000000"/>
              </w:rPr>
            </w:pPr>
          </w:p>
        </w:tc>
      </w:tr>
      <w:tr w14:paraId="6EAEA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1270" w:type="dxa"/>
            <w:vAlign w:val="center"/>
          </w:tcPr>
          <w:p w14:paraId="6E6828EE">
            <w:pPr>
              <w:jc w:val="center"/>
              <w:rPr>
                <w:color w:val="000000"/>
              </w:rPr>
            </w:pPr>
            <w:r>
              <w:rPr>
                <w:rFonts w:hint="eastAsia"/>
                <w:color w:val="000000"/>
              </w:rPr>
              <w:t>……</w:t>
            </w:r>
          </w:p>
        </w:tc>
        <w:tc>
          <w:tcPr>
            <w:tcW w:w="1935" w:type="dxa"/>
            <w:vAlign w:val="center"/>
          </w:tcPr>
          <w:p w14:paraId="2CF712E5">
            <w:pPr>
              <w:jc w:val="center"/>
              <w:rPr>
                <w:color w:val="000000"/>
              </w:rPr>
            </w:pPr>
            <w:r>
              <w:rPr>
                <w:rFonts w:hint="eastAsia"/>
                <w:color w:val="000000"/>
              </w:rPr>
              <w:t>……</w:t>
            </w:r>
          </w:p>
        </w:tc>
        <w:tc>
          <w:tcPr>
            <w:tcW w:w="2147" w:type="dxa"/>
            <w:vAlign w:val="center"/>
          </w:tcPr>
          <w:p w14:paraId="1D9CAC57">
            <w:pPr>
              <w:jc w:val="center"/>
              <w:rPr>
                <w:color w:val="000000"/>
              </w:rPr>
            </w:pPr>
            <w:r>
              <w:rPr>
                <w:rFonts w:hint="eastAsia"/>
                <w:color w:val="000000"/>
              </w:rPr>
              <w:t>……</w:t>
            </w:r>
          </w:p>
        </w:tc>
        <w:tc>
          <w:tcPr>
            <w:tcW w:w="2147" w:type="dxa"/>
            <w:vAlign w:val="center"/>
          </w:tcPr>
          <w:p w14:paraId="1E8C5495">
            <w:pPr>
              <w:jc w:val="center"/>
              <w:rPr>
                <w:color w:val="000000"/>
              </w:rPr>
            </w:pPr>
          </w:p>
        </w:tc>
        <w:tc>
          <w:tcPr>
            <w:tcW w:w="2147" w:type="dxa"/>
            <w:vAlign w:val="center"/>
          </w:tcPr>
          <w:p w14:paraId="08959CD8">
            <w:pPr>
              <w:jc w:val="center"/>
              <w:rPr>
                <w:color w:val="000000"/>
              </w:rPr>
            </w:pPr>
          </w:p>
        </w:tc>
      </w:tr>
    </w:tbl>
    <w:p w14:paraId="3E38BB6D">
      <w:pPr>
        <w:rPr>
          <w:color w:val="000000"/>
        </w:rPr>
      </w:pPr>
    </w:p>
    <w:p w14:paraId="217B1C57">
      <w:pPr>
        <w:spacing w:line="300" w:lineRule="auto"/>
        <w:rPr>
          <w:rFonts w:hint="eastAsia" w:ascii="宋体" w:hAnsi="宋体"/>
          <w:color w:val="000000"/>
          <w:sz w:val="24"/>
        </w:rPr>
      </w:pPr>
      <w:r>
        <w:rPr>
          <w:rFonts w:hint="eastAsia" w:ascii="宋体" w:hAnsi="宋体"/>
          <w:color w:val="000000"/>
          <w:sz w:val="24"/>
        </w:rPr>
        <w:t xml:space="preserve">投标供应商（公章）：                        </w:t>
      </w:r>
    </w:p>
    <w:p w14:paraId="0AFB03FC">
      <w:pPr>
        <w:spacing w:line="300" w:lineRule="auto"/>
        <w:rPr>
          <w:rFonts w:hint="eastAsia" w:ascii="宋体" w:hAnsi="宋体"/>
          <w:color w:val="000000"/>
          <w:sz w:val="24"/>
        </w:rPr>
      </w:pPr>
      <w:r>
        <w:rPr>
          <w:rFonts w:hint="eastAsia" w:ascii="宋体" w:hAnsi="宋体"/>
          <w:color w:val="000000"/>
          <w:sz w:val="24"/>
        </w:rPr>
        <w:t xml:space="preserve">法定代表人或授权委托人（签字或盖章）：                    </w:t>
      </w:r>
    </w:p>
    <w:p w14:paraId="5AD48DDF">
      <w:pPr>
        <w:spacing w:line="300" w:lineRule="auto"/>
        <w:rPr>
          <w:color w:val="000000"/>
          <w:sz w:val="24"/>
          <w:szCs w:val="32"/>
        </w:rPr>
      </w:pPr>
      <w:r>
        <w:rPr>
          <w:rFonts w:hint="eastAsia"/>
          <w:color w:val="000000"/>
          <w:sz w:val="24"/>
          <w:szCs w:val="32"/>
        </w:rPr>
        <w:t xml:space="preserve">日期： </w:t>
      </w:r>
      <w:r>
        <w:rPr>
          <w:rFonts w:hint="eastAsia"/>
          <w:color w:val="000000"/>
          <w:sz w:val="24"/>
          <w:szCs w:val="32"/>
          <w:u w:val="single"/>
        </w:rPr>
        <w:t xml:space="preserve">    </w:t>
      </w:r>
      <w:r>
        <w:rPr>
          <w:rFonts w:hint="eastAsia"/>
          <w:color w:val="000000"/>
          <w:sz w:val="24"/>
          <w:szCs w:val="32"/>
        </w:rPr>
        <w:t xml:space="preserve">年 </w:t>
      </w:r>
      <w:r>
        <w:rPr>
          <w:rFonts w:hint="eastAsia"/>
          <w:color w:val="000000"/>
          <w:sz w:val="24"/>
          <w:szCs w:val="32"/>
          <w:u w:val="single"/>
        </w:rPr>
        <w:t xml:space="preserve">    </w:t>
      </w:r>
      <w:r>
        <w:rPr>
          <w:rFonts w:hint="eastAsia"/>
          <w:color w:val="000000"/>
          <w:sz w:val="24"/>
          <w:szCs w:val="32"/>
        </w:rPr>
        <w:t>月</w:t>
      </w:r>
      <w:r>
        <w:rPr>
          <w:rFonts w:hint="eastAsia"/>
          <w:color w:val="000000"/>
          <w:sz w:val="24"/>
          <w:szCs w:val="32"/>
          <w:u w:val="single"/>
        </w:rPr>
        <w:t xml:space="preserve">    </w:t>
      </w:r>
      <w:r>
        <w:rPr>
          <w:rFonts w:hint="eastAsia"/>
          <w:color w:val="000000"/>
          <w:sz w:val="24"/>
          <w:szCs w:val="32"/>
        </w:rPr>
        <w:t xml:space="preserve"> 日</w:t>
      </w:r>
    </w:p>
    <w:p w14:paraId="27538E1D">
      <w:pPr>
        <w:spacing w:line="440" w:lineRule="auto"/>
        <w:rPr>
          <w:rFonts w:ascii="Arial"/>
          <w:color w:val="000000"/>
          <w:sz w:val="24"/>
        </w:rPr>
      </w:pPr>
    </w:p>
    <w:p w14:paraId="4B7FA9CE">
      <w:pPr>
        <w:spacing w:line="344" w:lineRule="auto"/>
        <w:rPr>
          <w:rFonts w:ascii="Arial"/>
          <w:color w:val="000000"/>
          <w:sz w:val="24"/>
        </w:rPr>
      </w:pPr>
    </w:p>
    <w:p w14:paraId="7BA2114F">
      <w:pPr>
        <w:spacing w:line="345" w:lineRule="auto"/>
        <w:rPr>
          <w:rFonts w:ascii="Arial"/>
          <w:color w:val="000000"/>
          <w:sz w:val="24"/>
        </w:rPr>
      </w:pPr>
    </w:p>
    <w:p w14:paraId="137EFCDC">
      <w:pPr>
        <w:spacing w:before="75" w:line="228" w:lineRule="auto"/>
        <w:rPr>
          <w:rFonts w:hint="eastAsia" w:ascii="宋体" w:hAnsi="宋体" w:cs="宋体"/>
          <w:color w:val="000000"/>
          <w:spacing w:val="-2"/>
          <w:sz w:val="24"/>
        </w:rPr>
      </w:pPr>
      <w:r>
        <w:rPr>
          <w:rFonts w:ascii="宋体" w:hAnsi="宋体" w:cs="宋体"/>
          <w:color w:val="000000"/>
          <w:spacing w:val="-2"/>
          <w:sz w:val="24"/>
        </w:rPr>
        <w:t>注：</w:t>
      </w:r>
      <w:r>
        <w:rPr>
          <w:rFonts w:hint="eastAsia" w:ascii="宋体" w:hAnsi="宋体" w:cs="宋体"/>
          <w:color w:val="000000"/>
          <w:spacing w:val="-2"/>
          <w:sz w:val="24"/>
        </w:rPr>
        <w:t>（1）</w:t>
      </w:r>
      <w:r>
        <w:rPr>
          <w:rFonts w:ascii="宋体" w:hAnsi="宋体" w:cs="宋体"/>
          <w:color w:val="000000"/>
          <w:spacing w:val="-2"/>
          <w:sz w:val="24"/>
        </w:rPr>
        <w:t xml:space="preserve"> 本表不得删除；</w:t>
      </w:r>
    </w:p>
    <w:p w14:paraId="09B752D3">
      <w:pPr>
        <w:spacing w:before="75" w:line="228" w:lineRule="auto"/>
        <w:rPr>
          <w:rFonts w:hint="eastAsia" w:ascii="宋体" w:hAnsi="宋体" w:cs="宋体"/>
          <w:color w:val="000000"/>
          <w:spacing w:val="-2"/>
          <w:sz w:val="24"/>
        </w:rPr>
      </w:pPr>
      <w:r>
        <w:rPr>
          <w:rFonts w:hint="eastAsia" w:ascii="宋体" w:hAnsi="宋体" w:cs="宋体"/>
          <w:color w:val="000000"/>
          <w:spacing w:val="-2"/>
          <w:sz w:val="24"/>
        </w:rPr>
        <w:t>（2）</w:t>
      </w:r>
      <w:r>
        <w:rPr>
          <w:rFonts w:ascii="宋体" w:hAnsi="宋体" w:cs="宋体"/>
          <w:color w:val="000000"/>
          <w:spacing w:val="-2"/>
          <w:sz w:val="24"/>
        </w:rPr>
        <w:t>如无任何偏离，请于本表  “偏离说明”中注明“无偏离”；</w:t>
      </w:r>
    </w:p>
    <w:p w14:paraId="58F12664">
      <w:pPr>
        <w:spacing w:before="75" w:line="228" w:lineRule="auto"/>
        <w:rPr>
          <w:rFonts w:hint="eastAsia" w:ascii="宋体" w:hAnsi="宋体" w:cs="宋体"/>
          <w:color w:val="000000"/>
          <w:spacing w:val="-2"/>
          <w:sz w:val="24"/>
        </w:rPr>
      </w:pPr>
      <w:r>
        <w:rPr>
          <w:rFonts w:hint="eastAsia" w:ascii="宋体" w:hAnsi="宋体" w:cs="宋体"/>
          <w:color w:val="000000"/>
          <w:spacing w:val="-2"/>
          <w:sz w:val="24"/>
        </w:rPr>
        <w:t>（3）</w:t>
      </w:r>
      <w:r>
        <w:rPr>
          <w:rFonts w:ascii="宋体" w:hAnsi="宋体" w:cs="宋体"/>
          <w:color w:val="000000"/>
          <w:spacing w:val="-2"/>
          <w:sz w:val="24"/>
        </w:rPr>
        <w:t xml:space="preserve"> 如有偏离项，请于本表中列明偏离内容，如需要可自行延长，其余无偏离内容</w:t>
      </w:r>
      <w:r>
        <w:rPr>
          <w:rFonts w:hint="eastAsia" w:ascii="宋体" w:hAnsi="宋体" w:cs="宋体"/>
          <w:color w:val="000000"/>
          <w:spacing w:val="-2"/>
          <w:sz w:val="24"/>
          <w:lang w:eastAsia="zh-CN"/>
        </w:rPr>
        <w:t>无需</w:t>
      </w:r>
      <w:r>
        <w:rPr>
          <w:rFonts w:ascii="宋体" w:hAnsi="宋体" w:cs="宋体"/>
          <w:color w:val="000000"/>
          <w:spacing w:val="-2"/>
          <w:sz w:val="24"/>
        </w:rPr>
        <w:t>赘述。</w:t>
      </w:r>
    </w:p>
    <w:p w14:paraId="365ABDF2">
      <w:pPr>
        <w:spacing w:before="75" w:line="228" w:lineRule="auto"/>
        <w:ind w:left="541"/>
        <w:rPr>
          <w:rFonts w:hint="eastAsia" w:ascii="宋体" w:hAnsi="宋体" w:cs="宋体"/>
          <w:color w:val="000000"/>
          <w:spacing w:val="-2"/>
          <w:sz w:val="24"/>
        </w:rPr>
        <w:sectPr>
          <w:footerReference r:id="rId5" w:type="default"/>
          <w:pgSz w:w="11906" w:h="16838"/>
          <w:pgMar w:top="1440" w:right="1230" w:bottom="1440" w:left="1383" w:header="850" w:footer="992" w:gutter="0"/>
          <w:cols w:space="1701" w:num="1"/>
          <w:docGrid w:linePitch="360" w:charSpace="0"/>
        </w:sectPr>
      </w:pPr>
    </w:p>
    <w:p w14:paraId="5235AACE">
      <w:pPr>
        <w:spacing w:line="360" w:lineRule="auto"/>
        <w:ind w:firstLine="238"/>
        <w:outlineLvl w:val="1"/>
        <w:rPr>
          <w:rFonts w:hint="eastAsia" w:ascii="宋体" w:hAnsi="宋体"/>
          <w:b/>
          <w:color w:val="000000"/>
          <w:sz w:val="24"/>
        </w:rPr>
      </w:pPr>
      <w:r>
        <w:rPr>
          <w:rFonts w:hint="eastAsia" w:ascii="宋体" w:hAnsi="宋体"/>
          <w:b/>
          <w:color w:val="000000"/>
          <w:sz w:val="24"/>
        </w:rPr>
        <w:t>（十七）中标标段优先顺序承诺函（格式）：</w:t>
      </w:r>
      <w:bookmarkEnd w:id="112"/>
    </w:p>
    <w:p w14:paraId="6FE67C05">
      <w:pPr>
        <w:ind w:firstLine="480"/>
        <w:rPr>
          <w:rFonts w:hint="eastAsia" w:ascii="宋体" w:hAnsi="宋体"/>
          <w:color w:val="000000"/>
          <w:sz w:val="24"/>
        </w:rPr>
      </w:pPr>
    </w:p>
    <w:p w14:paraId="7830CE30">
      <w:pPr>
        <w:jc w:val="center"/>
        <w:rPr>
          <w:rFonts w:hint="eastAsia" w:ascii="宋体" w:hAnsi="宋体"/>
          <w:b/>
          <w:color w:val="000000"/>
          <w:sz w:val="32"/>
          <w:szCs w:val="32"/>
        </w:rPr>
      </w:pPr>
      <w:r>
        <w:rPr>
          <w:rFonts w:hint="eastAsia" w:ascii="宋体" w:hAnsi="宋体"/>
          <w:b/>
          <w:bCs/>
          <w:color w:val="000000"/>
          <w:sz w:val="32"/>
          <w:szCs w:val="32"/>
        </w:rPr>
        <w:t>中标标段优先顺序承诺函</w:t>
      </w:r>
    </w:p>
    <w:p w14:paraId="036309BE">
      <w:pPr>
        <w:rPr>
          <w:rFonts w:hint="eastAsia" w:ascii="宋体" w:hAnsi="宋体"/>
          <w:color w:val="000000"/>
          <w:sz w:val="24"/>
        </w:rPr>
      </w:pPr>
    </w:p>
    <w:p w14:paraId="09796CB5">
      <w:pPr>
        <w:rPr>
          <w:rFonts w:hint="eastAsia" w:ascii="宋体" w:hAnsi="宋体"/>
          <w:b/>
          <w:bCs/>
          <w:color w:val="000000"/>
          <w:sz w:val="24"/>
          <w:u w:val="single"/>
        </w:rPr>
      </w:pPr>
      <w:r>
        <w:rPr>
          <w:rFonts w:hint="eastAsia" w:ascii="宋体" w:hAnsi="宋体"/>
          <w:bCs/>
          <w:color w:val="000000"/>
          <w:sz w:val="24"/>
        </w:rPr>
        <w:t>致：</w:t>
      </w:r>
      <w:r>
        <w:rPr>
          <w:rFonts w:hint="eastAsia" w:ascii="宋体" w:hAnsi="宋体"/>
          <w:b/>
          <w:bCs/>
          <w:color w:val="000000"/>
          <w:sz w:val="24"/>
          <w:u w:val="single"/>
        </w:rPr>
        <w:t>无锡市市政设施管理中心：</w:t>
      </w:r>
    </w:p>
    <w:p w14:paraId="124C1574">
      <w:pPr>
        <w:spacing w:line="360" w:lineRule="auto"/>
        <w:rPr>
          <w:rFonts w:hint="eastAsia" w:ascii="宋体" w:hAnsi="宋体"/>
          <w:bCs/>
          <w:color w:val="000000"/>
          <w:sz w:val="24"/>
        </w:rPr>
      </w:pPr>
      <w:r>
        <w:rPr>
          <w:rFonts w:hint="eastAsia" w:ascii="宋体" w:hAnsi="宋体"/>
          <w:bCs/>
          <w:color w:val="000000"/>
          <w:sz w:val="24"/>
        </w:rPr>
        <w:t xml:space="preserve">   </w:t>
      </w:r>
    </w:p>
    <w:p w14:paraId="0BDFB160">
      <w:pPr>
        <w:spacing w:line="360" w:lineRule="auto"/>
        <w:ind w:firstLine="424" w:firstLineChars="177"/>
        <w:rPr>
          <w:rFonts w:hint="eastAsia" w:ascii="宋体" w:hAnsi="宋体"/>
          <w:bCs/>
          <w:color w:val="000000"/>
          <w:sz w:val="24"/>
        </w:rPr>
      </w:pPr>
      <w:r>
        <w:rPr>
          <w:rFonts w:hint="eastAsia" w:ascii="宋体" w:hAnsi="宋体"/>
          <w:bCs/>
          <w:color w:val="000000"/>
          <w:sz w:val="24"/>
        </w:rPr>
        <w:t>1.我公司完全理解</w:t>
      </w:r>
      <w:r>
        <w:rPr>
          <w:rFonts w:hint="eastAsia" w:ascii="宋体" w:hAnsi="宋体"/>
          <w:color w:val="000000"/>
          <w:sz w:val="24"/>
        </w:rPr>
        <w:t>本次</w:t>
      </w:r>
      <w:r>
        <w:rPr>
          <w:rFonts w:hint="eastAsia" w:ascii="宋体" w:hAnsi="宋体"/>
          <w:color w:val="000000"/>
          <w:sz w:val="24"/>
          <w:u w:val="single"/>
        </w:rPr>
        <w:t xml:space="preserve">   （采购项目名称）（项目编号）  </w:t>
      </w:r>
      <w:r>
        <w:rPr>
          <w:rFonts w:hint="eastAsia" w:ascii="宋体" w:hAnsi="宋体"/>
          <w:color w:val="000000"/>
          <w:sz w:val="24"/>
        </w:rPr>
        <w:t>招标最多可中一个标段的要求。</w:t>
      </w:r>
      <w:r>
        <w:rPr>
          <w:rFonts w:hint="eastAsia" w:ascii="宋体" w:hAnsi="宋体"/>
          <w:bCs/>
          <w:color w:val="000000"/>
          <w:sz w:val="24"/>
        </w:rPr>
        <w:t>将按照投标供应商承诺的中标标段优先顺序确定中标标段，并放弃对这方面有不明或误解的权利。</w:t>
      </w:r>
    </w:p>
    <w:p w14:paraId="1FA46620">
      <w:pPr>
        <w:widowControl/>
        <w:spacing w:line="360" w:lineRule="auto"/>
        <w:ind w:firstLine="482"/>
        <w:rPr>
          <w:rFonts w:hint="eastAsia" w:ascii="宋体" w:hAnsi="宋体"/>
          <w:bCs/>
          <w:color w:val="000000"/>
          <w:sz w:val="24"/>
        </w:rPr>
      </w:pPr>
      <w:bookmarkStart w:id="113" w:name="_Toc10896"/>
      <w:r>
        <w:rPr>
          <w:rFonts w:hint="eastAsia" w:ascii="宋体" w:hAnsi="宋体"/>
          <w:bCs/>
          <w:color w:val="000000"/>
          <w:sz w:val="24"/>
        </w:rPr>
        <w:t>2.如果我公司经评委评审后在多个标段评分排名均为第一名时，我公司愿意按照下表的优先顺序选择排列在前的标段中标，放弃其余标段的中标权。</w:t>
      </w:r>
      <w:bookmarkEnd w:id="113"/>
    </w:p>
    <w:tbl>
      <w:tblPr>
        <w:tblStyle w:val="31"/>
        <w:tblW w:w="62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24"/>
        <w:gridCol w:w="3939"/>
      </w:tblGrid>
      <w:tr w14:paraId="77371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2324" w:type="dxa"/>
            <w:vAlign w:val="center"/>
          </w:tcPr>
          <w:p w14:paraId="00EEA096">
            <w:pPr>
              <w:spacing w:line="360" w:lineRule="auto"/>
              <w:jc w:val="center"/>
              <w:rPr>
                <w:rFonts w:hint="eastAsia" w:ascii="宋体" w:hAnsi="宋体"/>
                <w:bCs/>
                <w:color w:val="000000"/>
                <w:sz w:val="24"/>
              </w:rPr>
            </w:pPr>
            <w:r>
              <w:rPr>
                <w:rFonts w:hint="eastAsia" w:ascii="宋体" w:hAnsi="宋体"/>
                <w:bCs/>
                <w:color w:val="000000"/>
                <w:sz w:val="24"/>
              </w:rPr>
              <w:t>中标优先顺序</w:t>
            </w:r>
          </w:p>
        </w:tc>
        <w:tc>
          <w:tcPr>
            <w:tcW w:w="3939" w:type="dxa"/>
            <w:vAlign w:val="center"/>
          </w:tcPr>
          <w:p w14:paraId="5D934E7E">
            <w:pPr>
              <w:spacing w:line="360" w:lineRule="auto"/>
              <w:jc w:val="center"/>
              <w:rPr>
                <w:rFonts w:hint="eastAsia" w:ascii="宋体" w:hAnsi="宋体"/>
                <w:bCs/>
                <w:color w:val="000000"/>
                <w:sz w:val="24"/>
              </w:rPr>
            </w:pPr>
            <w:r>
              <w:rPr>
                <w:rFonts w:hint="eastAsia" w:ascii="宋体" w:hAnsi="宋体"/>
                <w:bCs/>
                <w:color w:val="000000"/>
                <w:sz w:val="24"/>
              </w:rPr>
              <w:t>标段</w:t>
            </w:r>
          </w:p>
        </w:tc>
      </w:tr>
      <w:tr w14:paraId="5B73C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2324" w:type="dxa"/>
            <w:vAlign w:val="center"/>
          </w:tcPr>
          <w:p w14:paraId="1701CD4B">
            <w:pPr>
              <w:spacing w:line="360" w:lineRule="auto"/>
              <w:jc w:val="center"/>
              <w:rPr>
                <w:rFonts w:hint="eastAsia" w:ascii="宋体" w:hAnsi="宋体"/>
                <w:bCs/>
                <w:color w:val="000000"/>
                <w:sz w:val="24"/>
              </w:rPr>
            </w:pPr>
            <w:r>
              <w:rPr>
                <w:rFonts w:hint="eastAsia" w:ascii="宋体" w:hAnsi="宋体"/>
                <w:bCs/>
                <w:color w:val="000000"/>
                <w:sz w:val="24"/>
              </w:rPr>
              <w:t>1</w:t>
            </w:r>
          </w:p>
        </w:tc>
        <w:tc>
          <w:tcPr>
            <w:tcW w:w="3939" w:type="dxa"/>
            <w:vAlign w:val="center"/>
          </w:tcPr>
          <w:p w14:paraId="3B2D7F27">
            <w:pPr>
              <w:spacing w:line="360" w:lineRule="auto"/>
              <w:ind w:firstLine="560"/>
              <w:jc w:val="center"/>
              <w:rPr>
                <w:rFonts w:hint="eastAsia" w:ascii="宋体" w:hAnsi="宋体"/>
                <w:bCs/>
                <w:color w:val="000000"/>
                <w:sz w:val="24"/>
              </w:rPr>
            </w:pPr>
          </w:p>
        </w:tc>
      </w:tr>
      <w:tr w14:paraId="0941A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324" w:type="dxa"/>
            <w:vAlign w:val="center"/>
          </w:tcPr>
          <w:p w14:paraId="043B70DD">
            <w:pPr>
              <w:spacing w:line="360" w:lineRule="auto"/>
              <w:jc w:val="center"/>
              <w:rPr>
                <w:rFonts w:hint="eastAsia" w:ascii="宋体" w:hAnsi="宋体"/>
                <w:bCs/>
                <w:color w:val="000000"/>
                <w:sz w:val="24"/>
              </w:rPr>
            </w:pPr>
            <w:r>
              <w:rPr>
                <w:rFonts w:hint="eastAsia" w:ascii="宋体" w:hAnsi="宋体"/>
                <w:bCs/>
                <w:color w:val="000000"/>
                <w:sz w:val="24"/>
              </w:rPr>
              <w:t>2</w:t>
            </w:r>
          </w:p>
        </w:tc>
        <w:tc>
          <w:tcPr>
            <w:tcW w:w="3939" w:type="dxa"/>
            <w:vAlign w:val="center"/>
          </w:tcPr>
          <w:p w14:paraId="77656E34">
            <w:pPr>
              <w:spacing w:line="360" w:lineRule="auto"/>
              <w:ind w:firstLine="560"/>
              <w:jc w:val="center"/>
              <w:rPr>
                <w:rFonts w:hint="eastAsia" w:ascii="宋体" w:hAnsi="宋体"/>
                <w:bCs/>
                <w:color w:val="000000"/>
                <w:sz w:val="24"/>
              </w:rPr>
            </w:pPr>
          </w:p>
        </w:tc>
      </w:tr>
    </w:tbl>
    <w:p w14:paraId="37077098">
      <w:pPr>
        <w:spacing w:line="360" w:lineRule="auto"/>
        <w:rPr>
          <w:rFonts w:hint="eastAsia" w:ascii="宋体" w:hAnsi="宋体"/>
          <w:bCs/>
          <w:color w:val="000000"/>
          <w:sz w:val="24"/>
        </w:rPr>
      </w:pPr>
    </w:p>
    <w:p w14:paraId="3377375C">
      <w:pPr>
        <w:spacing w:line="360" w:lineRule="auto"/>
        <w:ind w:left="124"/>
        <w:jc w:val="left"/>
        <w:rPr>
          <w:rFonts w:hint="eastAsia" w:ascii="宋体" w:hAnsi="宋体" w:cs="宋体"/>
          <w:color w:val="000000"/>
          <w:sz w:val="24"/>
        </w:rPr>
      </w:pPr>
      <w:r>
        <w:rPr>
          <w:rFonts w:hint="eastAsia" w:ascii="宋体" w:hAnsi="宋体"/>
          <w:bCs/>
          <w:color w:val="000000"/>
          <w:sz w:val="24"/>
        </w:rPr>
        <w:t xml:space="preserve"> </w:t>
      </w:r>
      <w:bookmarkStart w:id="114" w:name="_Toc9821"/>
      <w:r>
        <w:rPr>
          <w:rFonts w:ascii="宋体" w:hAnsi="宋体" w:cs="宋体"/>
          <w:color w:val="000000"/>
          <w:spacing w:val="12"/>
          <w:sz w:val="24"/>
        </w:rPr>
        <w:t>投</w:t>
      </w:r>
      <w:r>
        <w:rPr>
          <w:rFonts w:ascii="宋体" w:hAnsi="宋体" w:cs="宋体"/>
          <w:color w:val="000000"/>
          <w:spacing w:val="10"/>
          <w:sz w:val="24"/>
        </w:rPr>
        <w:t xml:space="preserve">标供应商 </w:t>
      </w:r>
      <w:r>
        <w:rPr>
          <w:rFonts w:hint="eastAsia" w:ascii="宋体" w:hAnsi="宋体" w:cs="宋体"/>
          <w:color w:val="000000"/>
          <w:spacing w:val="10"/>
          <w:sz w:val="24"/>
        </w:rPr>
        <w:t>（</w:t>
      </w:r>
      <w:r>
        <w:rPr>
          <w:rFonts w:ascii="宋体" w:hAnsi="宋体" w:cs="宋体"/>
          <w:color w:val="000000"/>
          <w:spacing w:val="10"/>
          <w:sz w:val="24"/>
        </w:rPr>
        <w:t>公章</w:t>
      </w:r>
      <w:r>
        <w:rPr>
          <w:rFonts w:hint="eastAsia" w:ascii="宋体" w:hAnsi="宋体" w:cs="宋体"/>
          <w:color w:val="000000"/>
          <w:spacing w:val="10"/>
          <w:sz w:val="24"/>
          <w:lang w:eastAsia="zh-CN"/>
        </w:rPr>
        <w:t>）</w:t>
      </w:r>
      <w:r>
        <w:rPr>
          <w:rFonts w:ascii="宋体" w:hAnsi="宋体" w:cs="宋体"/>
          <w:color w:val="000000"/>
          <w:spacing w:val="10"/>
          <w:sz w:val="24"/>
        </w:rPr>
        <w:t xml:space="preserve"> :</w:t>
      </w:r>
    </w:p>
    <w:p w14:paraId="7F938A7A">
      <w:pPr>
        <w:spacing w:line="360" w:lineRule="auto"/>
        <w:ind w:left="122"/>
        <w:rPr>
          <w:rFonts w:hint="eastAsia" w:ascii="宋体" w:hAnsi="宋体" w:cs="宋体"/>
          <w:color w:val="000000"/>
          <w:sz w:val="24"/>
        </w:rPr>
      </w:pPr>
      <w:r>
        <w:rPr>
          <w:rFonts w:ascii="宋体" w:hAnsi="宋体" w:cs="宋体"/>
          <w:color w:val="000000"/>
          <w:spacing w:val="14"/>
          <w:position w:val="11"/>
          <w:sz w:val="24"/>
        </w:rPr>
        <w:t>法</w:t>
      </w:r>
      <w:r>
        <w:rPr>
          <w:rFonts w:ascii="宋体" w:hAnsi="宋体" w:cs="宋体"/>
          <w:color w:val="000000"/>
          <w:spacing w:val="10"/>
          <w:position w:val="11"/>
          <w:sz w:val="24"/>
        </w:rPr>
        <w:t xml:space="preserve">定代表人或授权委托人 </w:t>
      </w:r>
      <w:r>
        <w:rPr>
          <w:rFonts w:hint="eastAsia" w:ascii="宋体" w:hAnsi="宋体" w:cs="宋体"/>
          <w:color w:val="000000"/>
          <w:spacing w:val="10"/>
          <w:position w:val="11"/>
          <w:sz w:val="24"/>
        </w:rPr>
        <w:t>（</w:t>
      </w:r>
      <w:r>
        <w:rPr>
          <w:rFonts w:ascii="宋体" w:hAnsi="宋体" w:cs="宋体"/>
          <w:color w:val="000000"/>
          <w:spacing w:val="10"/>
          <w:position w:val="11"/>
          <w:sz w:val="24"/>
        </w:rPr>
        <w:t>签字或盖章</w:t>
      </w:r>
      <w:r>
        <w:rPr>
          <w:rFonts w:hint="eastAsia" w:ascii="宋体" w:hAnsi="宋体" w:cs="宋体"/>
          <w:color w:val="000000"/>
          <w:spacing w:val="10"/>
          <w:position w:val="11"/>
          <w:sz w:val="24"/>
          <w:lang w:eastAsia="zh-CN"/>
        </w:rPr>
        <w:t>）</w:t>
      </w:r>
      <w:r>
        <w:rPr>
          <w:rFonts w:ascii="宋体" w:hAnsi="宋体" w:cs="宋体"/>
          <w:color w:val="000000"/>
          <w:spacing w:val="10"/>
          <w:position w:val="11"/>
          <w:sz w:val="24"/>
        </w:rPr>
        <w:t xml:space="preserve"> :</w:t>
      </w:r>
    </w:p>
    <w:p w14:paraId="5A346427">
      <w:pPr>
        <w:spacing w:line="360" w:lineRule="auto"/>
        <w:ind w:left="162"/>
        <w:rPr>
          <w:rFonts w:hint="eastAsia" w:ascii="宋体" w:hAnsi="宋体" w:cs="宋体"/>
          <w:color w:val="000000"/>
          <w:sz w:val="24"/>
        </w:rPr>
      </w:pPr>
      <w:r>
        <w:rPr>
          <w:rFonts w:ascii="宋体" w:hAnsi="宋体" w:cs="宋体"/>
          <w:color w:val="000000"/>
          <w:spacing w:val="1"/>
          <w:sz w:val="24"/>
        </w:rPr>
        <w:t>日期：</w:t>
      </w:r>
      <w:r>
        <w:rPr>
          <w:rFonts w:ascii="宋体" w:hAnsi="宋体" w:cs="宋体"/>
          <w:color w:val="000000"/>
          <w:spacing w:val="1"/>
          <w:sz w:val="24"/>
          <w:u w:val="single"/>
        </w:rPr>
        <w:t xml:space="preserve">      </w:t>
      </w:r>
      <w:r>
        <w:rPr>
          <w:rFonts w:ascii="宋体" w:hAnsi="宋体" w:cs="宋体"/>
          <w:color w:val="000000"/>
          <w:sz w:val="24"/>
        </w:rPr>
        <w:t>年</w:t>
      </w:r>
      <w:r>
        <w:rPr>
          <w:rFonts w:ascii="宋体" w:hAnsi="宋体" w:cs="宋体"/>
          <w:color w:val="000000"/>
          <w:sz w:val="24"/>
          <w:u w:val="single"/>
        </w:rPr>
        <w:t xml:space="preserve">     </w:t>
      </w:r>
      <w:r>
        <w:rPr>
          <w:rFonts w:ascii="宋体" w:hAnsi="宋体" w:cs="宋体"/>
          <w:color w:val="000000"/>
          <w:sz w:val="24"/>
        </w:rPr>
        <w:t>月</w:t>
      </w:r>
      <w:r>
        <w:rPr>
          <w:rFonts w:ascii="宋体" w:hAnsi="宋体" w:cs="宋体"/>
          <w:color w:val="000000"/>
          <w:sz w:val="24"/>
          <w:u w:val="single"/>
        </w:rPr>
        <w:t xml:space="preserve">     </w:t>
      </w:r>
      <w:r>
        <w:rPr>
          <w:rFonts w:ascii="宋体" w:hAnsi="宋体" w:cs="宋体"/>
          <w:color w:val="000000"/>
          <w:sz w:val="24"/>
        </w:rPr>
        <w:t>日</w:t>
      </w:r>
    </w:p>
    <w:p w14:paraId="26F3137F">
      <w:pPr>
        <w:spacing w:line="360" w:lineRule="auto"/>
        <w:ind w:left="162"/>
        <w:rPr>
          <w:rFonts w:hint="eastAsia" w:ascii="宋体" w:hAnsi="宋体" w:cs="宋体"/>
          <w:color w:val="000000"/>
          <w:sz w:val="24"/>
        </w:rPr>
      </w:pPr>
    </w:p>
    <w:p w14:paraId="563FB51E">
      <w:pPr>
        <w:widowControl/>
        <w:jc w:val="left"/>
        <w:rPr>
          <w:rFonts w:hint="eastAsia" w:ascii="宋体" w:hAnsi="宋体"/>
          <w:b/>
          <w:color w:val="000000"/>
          <w:sz w:val="24"/>
        </w:rPr>
      </w:pPr>
      <w:r>
        <w:rPr>
          <w:rFonts w:hint="eastAsia" w:ascii="宋体" w:hAnsi="宋体"/>
          <w:b/>
          <w:color w:val="000000"/>
          <w:sz w:val="24"/>
        </w:rPr>
        <w:br w:type="page"/>
      </w:r>
    </w:p>
    <w:bookmarkEnd w:id="114"/>
    <w:p w14:paraId="651432C3">
      <w:pPr>
        <w:keepNext/>
        <w:keepLines/>
        <w:spacing w:before="260" w:after="260" w:line="415" w:lineRule="auto"/>
        <w:ind w:left="210"/>
        <w:outlineLvl w:val="1"/>
        <w:rPr>
          <w:rFonts w:ascii="黑体" w:eastAsia="黑体" w:cs="宋体"/>
          <w:b/>
          <w:bCs/>
          <w:kern w:val="2"/>
          <w:sz w:val="24"/>
          <w:szCs w:val="32"/>
        </w:rPr>
      </w:pPr>
      <w:r>
        <w:rPr>
          <w:rFonts w:hint="eastAsia" w:ascii="黑体" w:eastAsia="黑体" w:cs="宋体"/>
          <w:b/>
          <w:bCs/>
          <w:kern w:val="2"/>
          <w:sz w:val="24"/>
          <w:szCs w:val="32"/>
        </w:rPr>
        <w:t>（十八）明细报价表（格式）：</w:t>
      </w:r>
    </w:p>
    <w:p w14:paraId="52EC4E23">
      <w:pPr>
        <w:spacing w:line="400" w:lineRule="exact"/>
        <w:jc w:val="center"/>
        <w:rPr>
          <w:rFonts w:hint="eastAsia" w:ascii="宋体" w:hAnsi="宋体"/>
          <w:b/>
          <w:sz w:val="32"/>
          <w:szCs w:val="32"/>
        </w:rPr>
      </w:pPr>
      <w:bookmarkStart w:id="115" w:name="_Toc88840746"/>
      <w:r>
        <w:rPr>
          <w:rFonts w:hint="eastAsia" w:ascii="宋体" w:hAnsi="宋体"/>
          <w:b/>
          <w:sz w:val="32"/>
          <w:szCs w:val="32"/>
        </w:rPr>
        <w:t>明细报价表</w:t>
      </w:r>
      <w:bookmarkEnd w:id="115"/>
    </w:p>
    <w:p w14:paraId="4E7E72C0">
      <w:pPr>
        <w:spacing w:line="400" w:lineRule="exact"/>
        <w:rPr>
          <w:rFonts w:hint="eastAsia" w:ascii="宋体" w:hAnsi="宋体"/>
          <w:szCs w:val="21"/>
          <w:lang w:val="zh-CN"/>
        </w:rPr>
      </w:pPr>
    </w:p>
    <w:p w14:paraId="64050803">
      <w:pPr>
        <w:spacing w:line="400" w:lineRule="exact"/>
        <w:rPr>
          <w:rFonts w:hint="eastAsia" w:ascii="宋体" w:hAnsi="宋体"/>
          <w:bCs/>
          <w:kern w:val="2"/>
          <w:sz w:val="24"/>
        </w:rPr>
      </w:pPr>
      <w:r>
        <w:rPr>
          <w:rFonts w:hint="eastAsia" w:ascii="宋体" w:hAnsi="宋体"/>
          <w:bCs/>
          <w:kern w:val="2"/>
          <w:sz w:val="24"/>
        </w:rPr>
        <w:t>投标供应商名称（盖章）                      采购项目编号：</w:t>
      </w:r>
    </w:p>
    <w:tbl>
      <w:tblPr>
        <w:tblStyle w:val="3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0"/>
        <w:gridCol w:w="210"/>
        <w:gridCol w:w="4830"/>
        <w:gridCol w:w="1155"/>
        <w:gridCol w:w="1995"/>
        <w:gridCol w:w="1308"/>
      </w:tblGrid>
      <w:tr w14:paraId="3EE0A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149" w:hRule="atLeast"/>
          <w:jc w:val="center"/>
        </w:trPr>
        <w:tc>
          <w:tcPr>
            <w:tcW w:w="420" w:type="dxa"/>
            <w:noWrap/>
            <w:tcMar>
              <w:top w:w="15" w:type="dxa"/>
              <w:left w:w="15" w:type="dxa"/>
              <w:bottom w:w="0" w:type="dxa"/>
              <w:right w:w="15" w:type="dxa"/>
            </w:tcMar>
            <w:vAlign w:val="center"/>
          </w:tcPr>
          <w:p w14:paraId="30115A3F">
            <w:pPr>
              <w:spacing w:before="5"/>
              <w:jc w:val="center"/>
              <w:rPr>
                <w:rFonts w:hint="eastAsia" w:ascii="宋体" w:hAnsi="宋体"/>
                <w:kern w:val="2"/>
                <w:sz w:val="18"/>
              </w:rPr>
            </w:pPr>
            <w:r>
              <w:rPr>
                <w:rFonts w:hint="eastAsia" w:ascii="宋体" w:hAnsi="宋体"/>
                <w:kern w:val="2"/>
                <w:sz w:val="18"/>
              </w:rPr>
              <w:t>序号</w:t>
            </w:r>
          </w:p>
        </w:tc>
        <w:tc>
          <w:tcPr>
            <w:tcW w:w="5040" w:type="dxa"/>
            <w:gridSpan w:val="2"/>
            <w:noWrap/>
            <w:tcMar>
              <w:top w:w="15" w:type="dxa"/>
              <w:left w:w="15" w:type="dxa"/>
              <w:bottom w:w="0" w:type="dxa"/>
              <w:right w:w="15" w:type="dxa"/>
            </w:tcMar>
            <w:vAlign w:val="center"/>
          </w:tcPr>
          <w:p w14:paraId="24BFDFBB">
            <w:pPr>
              <w:spacing w:before="5"/>
              <w:jc w:val="center"/>
              <w:rPr>
                <w:rFonts w:hint="eastAsia" w:ascii="宋体" w:hAnsi="宋体"/>
                <w:kern w:val="2"/>
                <w:sz w:val="18"/>
              </w:rPr>
            </w:pPr>
            <w:r>
              <w:rPr>
                <w:rFonts w:hint="eastAsia" w:ascii="宋体" w:hAnsi="宋体"/>
                <w:kern w:val="2"/>
                <w:sz w:val="18"/>
              </w:rPr>
              <w:t>服务内容</w:t>
            </w:r>
          </w:p>
        </w:tc>
        <w:tc>
          <w:tcPr>
            <w:tcW w:w="1155" w:type="dxa"/>
            <w:tcMar>
              <w:top w:w="15" w:type="dxa"/>
              <w:left w:w="15" w:type="dxa"/>
              <w:bottom w:w="0" w:type="dxa"/>
              <w:right w:w="15" w:type="dxa"/>
            </w:tcMar>
            <w:vAlign w:val="center"/>
          </w:tcPr>
          <w:p w14:paraId="6FF6CF4A">
            <w:pPr>
              <w:spacing w:before="5"/>
              <w:jc w:val="center"/>
              <w:rPr>
                <w:rFonts w:hint="eastAsia" w:ascii="宋体" w:hAnsi="宋体"/>
                <w:kern w:val="2"/>
                <w:sz w:val="18"/>
              </w:rPr>
            </w:pPr>
            <w:r>
              <w:rPr>
                <w:rFonts w:hint="eastAsia" w:ascii="宋体" w:hAnsi="宋体"/>
                <w:kern w:val="2"/>
                <w:sz w:val="18"/>
              </w:rPr>
              <w:t>数量</w:t>
            </w:r>
          </w:p>
        </w:tc>
        <w:tc>
          <w:tcPr>
            <w:tcW w:w="1995" w:type="dxa"/>
            <w:vAlign w:val="center"/>
          </w:tcPr>
          <w:p w14:paraId="6A7B3939">
            <w:pPr>
              <w:spacing w:before="5"/>
              <w:jc w:val="center"/>
              <w:rPr>
                <w:rFonts w:hint="eastAsia" w:ascii="宋体" w:hAnsi="宋体"/>
                <w:kern w:val="2"/>
                <w:sz w:val="18"/>
              </w:rPr>
            </w:pPr>
            <w:r>
              <w:rPr>
                <w:rFonts w:hint="eastAsia" w:ascii="宋体" w:hAnsi="宋体"/>
                <w:bCs/>
                <w:kern w:val="2"/>
                <w:sz w:val="18"/>
              </w:rPr>
              <w:t>单报价</w:t>
            </w:r>
          </w:p>
        </w:tc>
        <w:tc>
          <w:tcPr>
            <w:tcW w:w="1308" w:type="dxa"/>
            <w:vAlign w:val="center"/>
          </w:tcPr>
          <w:p w14:paraId="144F3CEA">
            <w:pPr>
              <w:spacing w:before="5"/>
              <w:jc w:val="center"/>
              <w:rPr>
                <w:rFonts w:hint="eastAsia" w:ascii="宋体" w:hAnsi="宋体"/>
                <w:kern w:val="2"/>
                <w:sz w:val="18"/>
              </w:rPr>
            </w:pPr>
            <w:r>
              <w:rPr>
                <w:rFonts w:hint="eastAsia" w:ascii="宋体" w:hAnsi="宋体"/>
                <w:bCs/>
                <w:kern w:val="2"/>
                <w:sz w:val="18"/>
              </w:rPr>
              <w:t>分项总报价</w:t>
            </w:r>
          </w:p>
        </w:tc>
      </w:tr>
      <w:tr w14:paraId="04364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jc w:val="center"/>
        </w:trPr>
        <w:tc>
          <w:tcPr>
            <w:tcW w:w="420" w:type="dxa"/>
            <w:noWrap/>
            <w:tcMar>
              <w:top w:w="15" w:type="dxa"/>
              <w:left w:w="15" w:type="dxa"/>
              <w:bottom w:w="0" w:type="dxa"/>
              <w:right w:w="15" w:type="dxa"/>
            </w:tcMar>
            <w:vAlign w:val="center"/>
          </w:tcPr>
          <w:p w14:paraId="4B133430">
            <w:pPr>
              <w:spacing w:before="5"/>
              <w:jc w:val="center"/>
              <w:rPr>
                <w:rFonts w:hint="eastAsia" w:ascii="宋体" w:hAnsi="宋体"/>
                <w:kern w:val="2"/>
                <w:sz w:val="18"/>
                <w:szCs w:val="18"/>
              </w:rPr>
            </w:pPr>
            <w:r>
              <w:rPr>
                <w:rFonts w:hint="eastAsia" w:ascii="宋体" w:hAnsi="宋体"/>
                <w:kern w:val="2"/>
                <w:sz w:val="18"/>
                <w:szCs w:val="18"/>
              </w:rPr>
              <w:t>1</w:t>
            </w:r>
          </w:p>
        </w:tc>
        <w:tc>
          <w:tcPr>
            <w:tcW w:w="5040" w:type="dxa"/>
            <w:gridSpan w:val="2"/>
            <w:noWrap/>
            <w:tcMar>
              <w:top w:w="15" w:type="dxa"/>
              <w:left w:w="15" w:type="dxa"/>
              <w:bottom w:w="0" w:type="dxa"/>
              <w:right w:w="15" w:type="dxa"/>
            </w:tcMar>
            <w:vAlign w:val="center"/>
          </w:tcPr>
          <w:p w14:paraId="3AC5FB0A">
            <w:pPr>
              <w:jc w:val="center"/>
              <w:rPr>
                <w:rFonts w:hint="eastAsia" w:ascii="宋体" w:hAnsi="宋体"/>
                <w:bCs/>
                <w:kern w:val="2"/>
                <w:sz w:val="18"/>
              </w:rPr>
            </w:pPr>
          </w:p>
        </w:tc>
        <w:tc>
          <w:tcPr>
            <w:tcW w:w="1155" w:type="dxa"/>
            <w:tcMar>
              <w:top w:w="15" w:type="dxa"/>
              <w:left w:w="15" w:type="dxa"/>
              <w:bottom w:w="0" w:type="dxa"/>
              <w:right w:w="15" w:type="dxa"/>
            </w:tcMar>
            <w:vAlign w:val="center"/>
          </w:tcPr>
          <w:p w14:paraId="583C9429">
            <w:pPr>
              <w:jc w:val="center"/>
              <w:rPr>
                <w:rFonts w:hint="eastAsia" w:ascii="宋体" w:hAnsi="宋体"/>
                <w:b/>
                <w:bCs/>
                <w:kern w:val="2"/>
              </w:rPr>
            </w:pPr>
          </w:p>
        </w:tc>
        <w:tc>
          <w:tcPr>
            <w:tcW w:w="1995" w:type="dxa"/>
            <w:vAlign w:val="center"/>
          </w:tcPr>
          <w:p w14:paraId="270CC775">
            <w:pPr>
              <w:jc w:val="center"/>
              <w:rPr>
                <w:rFonts w:hint="eastAsia" w:ascii="宋体" w:hAnsi="宋体"/>
                <w:b/>
                <w:bCs/>
                <w:kern w:val="2"/>
              </w:rPr>
            </w:pPr>
          </w:p>
        </w:tc>
        <w:tc>
          <w:tcPr>
            <w:tcW w:w="1308" w:type="dxa"/>
            <w:vAlign w:val="center"/>
          </w:tcPr>
          <w:p w14:paraId="304C8FD3">
            <w:pPr>
              <w:jc w:val="center"/>
              <w:rPr>
                <w:rFonts w:hint="eastAsia" w:ascii="宋体" w:hAnsi="宋体"/>
                <w:b/>
                <w:bCs/>
                <w:kern w:val="2"/>
                <w:sz w:val="24"/>
              </w:rPr>
            </w:pPr>
          </w:p>
        </w:tc>
      </w:tr>
      <w:tr w14:paraId="37986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jc w:val="center"/>
        </w:trPr>
        <w:tc>
          <w:tcPr>
            <w:tcW w:w="420" w:type="dxa"/>
            <w:noWrap/>
            <w:tcMar>
              <w:top w:w="15" w:type="dxa"/>
              <w:left w:w="15" w:type="dxa"/>
              <w:bottom w:w="0" w:type="dxa"/>
              <w:right w:w="15" w:type="dxa"/>
            </w:tcMar>
            <w:vAlign w:val="center"/>
          </w:tcPr>
          <w:p w14:paraId="324BA60C">
            <w:pPr>
              <w:spacing w:before="5"/>
              <w:jc w:val="center"/>
              <w:rPr>
                <w:rFonts w:hint="eastAsia" w:ascii="宋体" w:hAnsi="宋体"/>
                <w:kern w:val="2"/>
                <w:sz w:val="18"/>
                <w:szCs w:val="18"/>
              </w:rPr>
            </w:pPr>
            <w:r>
              <w:rPr>
                <w:rFonts w:hint="eastAsia" w:ascii="宋体" w:hAnsi="宋体"/>
                <w:kern w:val="2"/>
                <w:sz w:val="18"/>
                <w:szCs w:val="18"/>
              </w:rPr>
              <w:t>2</w:t>
            </w:r>
          </w:p>
        </w:tc>
        <w:tc>
          <w:tcPr>
            <w:tcW w:w="5040" w:type="dxa"/>
            <w:gridSpan w:val="2"/>
            <w:noWrap/>
            <w:tcMar>
              <w:top w:w="15" w:type="dxa"/>
              <w:left w:w="15" w:type="dxa"/>
              <w:bottom w:w="0" w:type="dxa"/>
              <w:right w:w="15" w:type="dxa"/>
            </w:tcMar>
            <w:vAlign w:val="center"/>
          </w:tcPr>
          <w:p w14:paraId="1B2DEE6E">
            <w:pPr>
              <w:jc w:val="center"/>
              <w:rPr>
                <w:rFonts w:hint="eastAsia" w:ascii="宋体" w:hAnsi="宋体"/>
                <w:bCs/>
                <w:kern w:val="2"/>
                <w:sz w:val="18"/>
              </w:rPr>
            </w:pPr>
          </w:p>
        </w:tc>
        <w:tc>
          <w:tcPr>
            <w:tcW w:w="1155" w:type="dxa"/>
            <w:tcMar>
              <w:top w:w="15" w:type="dxa"/>
              <w:left w:w="15" w:type="dxa"/>
              <w:bottom w:w="0" w:type="dxa"/>
              <w:right w:w="15" w:type="dxa"/>
            </w:tcMar>
            <w:vAlign w:val="center"/>
          </w:tcPr>
          <w:p w14:paraId="4C20C428">
            <w:pPr>
              <w:jc w:val="center"/>
              <w:rPr>
                <w:rFonts w:hint="eastAsia" w:ascii="宋体" w:hAnsi="宋体"/>
                <w:b/>
                <w:bCs/>
                <w:kern w:val="2"/>
              </w:rPr>
            </w:pPr>
          </w:p>
        </w:tc>
        <w:tc>
          <w:tcPr>
            <w:tcW w:w="1995" w:type="dxa"/>
            <w:vAlign w:val="center"/>
          </w:tcPr>
          <w:p w14:paraId="20121657">
            <w:pPr>
              <w:jc w:val="center"/>
              <w:rPr>
                <w:rFonts w:hint="eastAsia" w:ascii="宋体" w:hAnsi="宋体"/>
                <w:b/>
                <w:bCs/>
                <w:kern w:val="2"/>
              </w:rPr>
            </w:pPr>
          </w:p>
        </w:tc>
        <w:tc>
          <w:tcPr>
            <w:tcW w:w="1308" w:type="dxa"/>
            <w:vAlign w:val="center"/>
          </w:tcPr>
          <w:p w14:paraId="70EFB8FB">
            <w:pPr>
              <w:jc w:val="center"/>
              <w:rPr>
                <w:rFonts w:hint="eastAsia" w:ascii="宋体" w:hAnsi="宋体"/>
                <w:b/>
                <w:bCs/>
                <w:kern w:val="2"/>
                <w:sz w:val="24"/>
              </w:rPr>
            </w:pPr>
          </w:p>
        </w:tc>
      </w:tr>
      <w:tr w14:paraId="61843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jc w:val="center"/>
        </w:trPr>
        <w:tc>
          <w:tcPr>
            <w:tcW w:w="420" w:type="dxa"/>
            <w:noWrap/>
            <w:tcMar>
              <w:top w:w="15" w:type="dxa"/>
              <w:left w:w="15" w:type="dxa"/>
              <w:bottom w:w="0" w:type="dxa"/>
              <w:right w:w="15" w:type="dxa"/>
            </w:tcMar>
            <w:vAlign w:val="center"/>
          </w:tcPr>
          <w:p w14:paraId="6D245C92">
            <w:pPr>
              <w:spacing w:before="5"/>
              <w:jc w:val="center"/>
              <w:rPr>
                <w:rFonts w:hint="eastAsia" w:ascii="宋体" w:hAnsi="宋体"/>
                <w:kern w:val="2"/>
                <w:sz w:val="18"/>
                <w:szCs w:val="18"/>
              </w:rPr>
            </w:pPr>
            <w:r>
              <w:rPr>
                <w:rFonts w:hint="eastAsia" w:ascii="宋体" w:hAnsi="宋体"/>
                <w:kern w:val="2"/>
                <w:sz w:val="18"/>
                <w:szCs w:val="18"/>
              </w:rPr>
              <w:t>3</w:t>
            </w:r>
          </w:p>
        </w:tc>
        <w:tc>
          <w:tcPr>
            <w:tcW w:w="5040" w:type="dxa"/>
            <w:gridSpan w:val="2"/>
            <w:noWrap/>
            <w:tcMar>
              <w:top w:w="15" w:type="dxa"/>
              <w:left w:w="15" w:type="dxa"/>
              <w:bottom w:w="0" w:type="dxa"/>
              <w:right w:w="15" w:type="dxa"/>
            </w:tcMar>
            <w:vAlign w:val="center"/>
          </w:tcPr>
          <w:p w14:paraId="27004513">
            <w:pPr>
              <w:jc w:val="center"/>
              <w:rPr>
                <w:rFonts w:hint="eastAsia" w:ascii="宋体" w:hAnsi="宋体"/>
                <w:bCs/>
                <w:kern w:val="2"/>
                <w:sz w:val="18"/>
              </w:rPr>
            </w:pPr>
          </w:p>
        </w:tc>
        <w:tc>
          <w:tcPr>
            <w:tcW w:w="1155" w:type="dxa"/>
            <w:tcMar>
              <w:top w:w="15" w:type="dxa"/>
              <w:left w:w="15" w:type="dxa"/>
              <w:bottom w:w="0" w:type="dxa"/>
              <w:right w:w="15" w:type="dxa"/>
            </w:tcMar>
            <w:vAlign w:val="center"/>
          </w:tcPr>
          <w:p w14:paraId="5066C371">
            <w:pPr>
              <w:jc w:val="center"/>
              <w:rPr>
                <w:rFonts w:hint="eastAsia" w:ascii="宋体" w:hAnsi="宋体"/>
                <w:b/>
                <w:bCs/>
                <w:kern w:val="2"/>
                <w:sz w:val="24"/>
              </w:rPr>
            </w:pPr>
            <w:r>
              <w:rPr>
                <w:rFonts w:hint="eastAsia" w:ascii="宋体" w:hAnsi="宋体"/>
                <w:b/>
                <w:bCs/>
                <w:kern w:val="2"/>
              </w:rPr>
              <w:t>　</w:t>
            </w:r>
          </w:p>
        </w:tc>
        <w:tc>
          <w:tcPr>
            <w:tcW w:w="1995" w:type="dxa"/>
            <w:vAlign w:val="center"/>
          </w:tcPr>
          <w:p w14:paraId="1164A237">
            <w:pPr>
              <w:jc w:val="center"/>
              <w:rPr>
                <w:rFonts w:hint="eastAsia" w:ascii="宋体" w:hAnsi="宋体"/>
                <w:b/>
                <w:bCs/>
                <w:kern w:val="2"/>
                <w:sz w:val="24"/>
              </w:rPr>
            </w:pPr>
            <w:r>
              <w:rPr>
                <w:rFonts w:hint="eastAsia" w:ascii="宋体" w:hAnsi="宋体"/>
                <w:b/>
                <w:bCs/>
                <w:kern w:val="2"/>
              </w:rPr>
              <w:t>　</w:t>
            </w:r>
          </w:p>
        </w:tc>
        <w:tc>
          <w:tcPr>
            <w:tcW w:w="1308" w:type="dxa"/>
            <w:vAlign w:val="center"/>
          </w:tcPr>
          <w:p w14:paraId="5CAFDB7D">
            <w:pPr>
              <w:jc w:val="center"/>
              <w:rPr>
                <w:rFonts w:hint="eastAsia" w:ascii="宋体" w:hAnsi="宋体"/>
                <w:b/>
                <w:bCs/>
                <w:kern w:val="2"/>
                <w:sz w:val="24"/>
              </w:rPr>
            </w:pPr>
          </w:p>
        </w:tc>
      </w:tr>
      <w:tr w14:paraId="6BC9A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9918" w:type="dxa"/>
            <w:gridSpan w:val="6"/>
            <w:tcMar>
              <w:top w:w="15" w:type="dxa"/>
              <w:left w:w="15" w:type="dxa"/>
              <w:bottom w:w="0" w:type="dxa"/>
              <w:right w:w="15" w:type="dxa"/>
            </w:tcMar>
            <w:vAlign w:val="center"/>
          </w:tcPr>
          <w:p w14:paraId="29383157">
            <w:pPr>
              <w:rPr>
                <w:rFonts w:hint="eastAsia" w:ascii="宋体" w:hAnsi="宋体"/>
                <w:kern w:val="2"/>
                <w:szCs w:val="21"/>
              </w:rPr>
            </w:pPr>
            <w:r>
              <w:rPr>
                <w:rFonts w:hint="eastAsia" w:ascii="宋体" w:hAnsi="宋体"/>
                <w:b/>
                <w:bCs/>
                <w:kern w:val="2"/>
                <w:szCs w:val="21"/>
              </w:rPr>
              <w:t>总报价：大写                                           小写</w:t>
            </w:r>
          </w:p>
        </w:tc>
      </w:tr>
      <w:tr w14:paraId="1151F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630" w:type="dxa"/>
            <w:gridSpan w:val="2"/>
            <w:vMerge w:val="restart"/>
            <w:vAlign w:val="center"/>
          </w:tcPr>
          <w:p w14:paraId="3249852F">
            <w:pPr>
              <w:adjustRightInd w:val="0"/>
              <w:spacing w:after="20"/>
              <w:ind w:firstLine="120" w:firstLineChars="50"/>
              <w:textAlignment w:val="baseline"/>
              <w:rPr>
                <w:rFonts w:hint="eastAsia" w:ascii="宋体" w:hAnsi="宋体"/>
                <w:b/>
                <w:bCs/>
                <w:kern w:val="2"/>
                <w:sz w:val="24"/>
                <w:szCs w:val="18"/>
              </w:rPr>
            </w:pPr>
            <w:r>
              <w:rPr>
                <w:rFonts w:hint="eastAsia" w:ascii="宋体" w:hAnsi="宋体"/>
                <w:b/>
                <w:bCs/>
                <w:kern w:val="2"/>
                <w:sz w:val="24"/>
                <w:szCs w:val="18"/>
              </w:rPr>
              <w:t>服</w:t>
            </w:r>
          </w:p>
          <w:p w14:paraId="49872A60">
            <w:pPr>
              <w:adjustRightInd w:val="0"/>
              <w:spacing w:after="20"/>
              <w:ind w:firstLine="420"/>
              <w:textAlignment w:val="baseline"/>
              <w:rPr>
                <w:rFonts w:hint="eastAsia" w:ascii="宋体" w:hAnsi="宋体"/>
                <w:b/>
                <w:bCs/>
                <w:kern w:val="2"/>
                <w:sz w:val="24"/>
                <w:szCs w:val="18"/>
              </w:rPr>
            </w:pPr>
          </w:p>
          <w:p w14:paraId="61717798">
            <w:pPr>
              <w:adjustRightInd w:val="0"/>
              <w:spacing w:after="20"/>
              <w:ind w:firstLine="120" w:firstLineChars="50"/>
              <w:textAlignment w:val="baseline"/>
              <w:rPr>
                <w:rFonts w:hint="eastAsia" w:ascii="宋体" w:hAnsi="宋体"/>
                <w:b/>
                <w:bCs/>
                <w:kern w:val="2"/>
                <w:sz w:val="24"/>
                <w:szCs w:val="18"/>
              </w:rPr>
            </w:pPr>
            <w:r>
              <w:rPr>
                <w:rFonts w:hint="eastAsia" w:ascii="宋体" w:hAnsi="宋体"/>
                <w:b/>
                <w:bCs/>
                <w:kern w:val="2"/>
                <w:sz w:val="24"/>
                <w:szCs w:val="18"/>
              </w:rPr>
              <w:t>务</w:t>
            </w:r>
          </w:p>
          <w:p w14:paraId="5905F070">
            <w:pPr>
              <w:adjustRightInd w:val="0"/>
              <w:spacing w:after="20"/>
              <w:ind w:firstLine="420"/>
              <w:textAlignment w:val="baseline"/>
              <w:rPr>
                <w:rFonts w:hint="eastAsia" w:ascii="宋体" w:hAnsi="宋体"/>
                <w:b/>
                <w:bCs/>
                <w:kern w:val="2"/>
                <w:sz w:val="24"/>
                <w:szCs w:val="18"/>
              </w:rPr>
            </w:pPr>
          </w:p>
          <w:p w14:paraId="53E5D9F2">
            <w:pPr>
              <w:adjustRightInd w:val="0"/>
              <w:spacing w:after="20"/>
              <w:ind w:firstLine="120" w:firstLineChars="50"/>
              <w:textAlignment w:val="baseline"/>
              <w:rPr>
                <w:rFonts w:hint="eastAsia" w:ascii="宋体" w:hAnsi="宋体"/>
                <w:b/>
                <w:bCs/>
                <w:kern w:val="2"/>
                <w:sz w:val="24"/>
                <w:szCs w:val="18"/>
              </w:rPr>
            </w:pPr>
            <w:r>
              <w:rPr>
                <w:rFonts w:hint="eastAsia" w:ascii="宋体" w:hAnsi="宋体"/>
                <w:b/>
                <w:bCs/>
                <w:kern w:val="2"/>
                <w:sz w:val="24"/>
                <w:szCs w:val="18"/>
              </w:rPr>
              <w:t>承</w:t>
            </w:r>
          </w:p>
          <w:p w14:paraId="33E6E9EA">
            <w:pPr>
              <w:adjustRightInd w:val="0"/>
              <w:spacing w:after="20"/>
              <w:ind w:firstLine="420"/>
              <w:textAlignment w:val="baseline"/>
              <w:rPr>
                <w:rFonts w:hint="eastAsia" w:ascii="宋体" w:hAnsi="宋体"/>
                <w:b/>
                <w:bCs/>
                <w:kern w:val="2"/>
                <w:sz w:val="24"/>
                <w:szCs w:val="18"/>
              </w:rPr>
            </w:pPr>
          </w:p>
          <w:p w14:paraId="3CA8770C">
            <w:pPr>
              <w:adjustRightInd w:val="0"/>
              <w:spacing w:after="20"/>
              <w:ind w:firstLine="120" w:firstLineChars="50"/>
              <w:textAlignment w:val="baseline"/>
              <w:rPr>
                <w:rFonts w:hint="eastAsia" w:ascii="宋体" w:hAnsi="宋体"/>
                <w:bCs/>
                <w:kern w:val="2"/>
                <w:sz w:val="24"/>
              </w:rPr>
            </w:pPr>
            <w:r>
              <w:rPr>
                <w:rFonts w:hint="eastAsia" w:ascii="宋体" w:hAnsi="宋体"/>
                <w:b/>
                <w:bCs/>
                <w:kern w:val="2"/>
                <w:sz w:val="24"/>
                <w:szCs w:val="18"/>
              </w:rPr>
              <w:t>诺</w:t>
            </w:r>
          </w:p>
        </w:tc>
        <w:tc>
          <w:tcPr>
            <w:tcW w:w="9288" w:type="dxa"/>
            <w:gridSpan w:val="4"/>
            <w:vAlign w:val="center"/>
          </w:tcPr>
          <w:p w14:paraId="25EBD450">
            <w:pPr>
              <w:rPr>
                <w:rFonts w:hint="eastAsia" w:ascii="宋体" w:hAnsi="宋体"/>
                <w:bCs/>
                <w:kern w:val="2"/>
                <w:szCs w:val="21"/>
              </w:rPr>
            </w:pPr>
            <w:r>
              <w:rPr>
                <w:rFonts w:hint="eastAsia" w:ascii="宋体" w:hAnsi="宋体"/>
                <w:bCs/>
                <w:kern w:val="2"/>
                <w:szCs w:val="21"/>
              </w:rPr>
              <w:t>1</w:t>
            </w:r>
            <w:r>
              <w:rPr>
                <w:rFonts w:ascii="宋体" w:hAnsi="宋体"/>
                <w:bCs/>
                <w:kern w:val="2"/>
                <w:szCs w:val="21"/>
              </w:rPr>
              <w:t>.</w:t>
            </w:r>
            <w:r>
              <w:rPr>
                <w:rFonts w:hint="eastAsia" w:ascii="宋体" w:hAnsi="宋体"/>
                <w:bCs/>
                <w:kern w:val="2"/>
                <w:szCs w:val="21"/>
              </w:rPr>
              <w:t>服务质量：</w:t>
            </w:r>
            <w:r>
              <w:rPr>
                <w:rFonts w:ascii="宋体" w:hAnsi="宋体"/>
                <w:bCs/>
                <w:kern w:val="2"/>
                <w:szCs w:val="21"/>
              </w:rPr>
              <w:t xml:space="preserve"> </w:t>
            </w:r>
          </w:p>
          <w:p w14:paraId="633CC971">
            <w:pPr>
              <w:rPr>
                <w:rFonts w:hint="eastAsia" w:ascii="宋体" w:hAnsi="宋体"/>
                <w:bCs/>
                <w:kern w:val="2"/>
                <w:szCs w:val="21"/>
              </w:rPr>
            </w:pPr>
            <w:r>
              <w:rPr>
                <w:rFonts w:ascii="宋体" w:hAnsi="宋体"/>
                <w:bCs/>
                <w:kern w:val="2"/>
                <w:szCs w:val="21"/>
              </w:rPr>
              <w:t>2.</w:t>
            </w:r>
            <w:r>
              <w:rPr>
                <w:rFonts w:hint="eastAsia" w:ascii="宋体" w:hAnsi="宋体"/>
                <w:bCs/>
                <w:kern w:val="2"/>
                <w:szCs w:val="21"/>
              </w:rPr>
              <w:t>服务团队配置：</w:t>
            </w:r>
          </w:p>
          <w:p w14:paraId="2E08DFB9">
            <w:pPr>
              <w:rPr>
                <w:rFonts w:hint="eastAsia" w:ascii="宋体" w:hAnsi="宋体"/>
                <w:bCs/>
                <w:kern w:val="2"/>
                <w:szCs w:val="21"/>
              </w:rPr>
            </w:pPr>
            <w:r>
              <w:rPr>
                <w:rFonts w:ascii="宋体" w:hAnsi="宋体"/>
                <w:bCs/>
                <w:kern w:val="2"/>
                <w:szCs w:val="21"/>
              </w:rPr>
              <w:t>3.</w:t>
            </w:r>
            <w:r>
              <w:rPr>
                <w:rFonts w:hint="eastAsia" w:ascii="宋体" w:hAnsi="宋体"/>
                <w:bCs/>
                <w:kern w:val="2"/>
                <w:szCs w:val="21"/>
              </w:rPr>
              <w:t>其他承诺：</w:t>
            </w:r>
          </w:p>
          <w:p w14:paraId="257B96B9">
            <w:pPr>
              <w:rPr>
                <w:rFonts w:hint="eastAsia" w:ascii="宋体" w:hAnsi="宋体"/>
                <w:bCs/>
                <w:kern w:val="2"/>
                <w:sz w:val="24"/>
              </w:rPr>
            </w:pPr>
            <w:r>
              <w:rPr>
                <w:rFonts w:hint="eastAsia" w:ascii="宋体" w:hAnsi="宋体"/>
                <w:bCs/>
                <w:kern w:val="2"/>
                <w:szCs w:val="21"/>
              </w:rPr>
              <w:t>（以上是主要承诺，供投标供应商参考，投标供应商应在满足招标文件要求的基础上，根据自己单位的情况作出具体承诺）</w:t>
            </w:r>
          </w:p>
        </w:tc>
      </w:tr>
      <w:tr w14:paraId="16C03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5" w:hRule="atLeast"/>
          <w:jc w:val="center"/>
        </w:trPr>
        <w:tc>
          <w:tcPr>
            <w:tcW w:w="630" w:type="dxa"/>
            <w:gridSpan w:val="2"/>
            <w:vMerge w:val="continue"/>
            <w:vAlign w:val="center"/>
          </w:tcPr>
          <w:p w14:paraId="1111F151">
            <w:pPr>
              <w:adjustRightInd w:val="0"/>
              <w:spacing w:after="20"/>
              <w:ind w:firstLine="420"/>
              <w:textAlignment w:val="baseline"/>
              <w:rPr>
                <w:rFonts w:hint="eastAsia" w:ascii="宋体" w:hAnsi="宋体"/>
                <w:bCs/>
                <w:kern w:val="2"/>
                <w:sz w:val="24"/>
              </w:rPr>
            </w:pPr>
          </w:p>
        </w:tc>
        <w:tc>
          <w:tcPr>
            <w:tcW w:w="9288" w:type="dxa"/>
            <w:gridSpan w:val="4"/>
            <w:vAlign w:val="center"/>
          </w:tcPr>
          <w:p w14:paraId="78635BA8">
            <w:pPr>
              <w:rPr>
                <w:rFonts w:hint="eastAsia" w:ascii="宋体" w:hAnsi="宋体"/>
                <w:bCs/>
                <w:kern w:val="2"/>
                <w:sz w:val="24"/>
              </w:rPr>
            </w:pPr>
          </w:p>
        </w:tc>
      </w:tr>
    </w:tbl>
    <w:p w14:paraId="66B70845">
      <w:pPr>
        <w:spacing w:before="5" w:line="560" w:lineRule="atLeast"/>
        <w:rPr>
          <w:rFonts w:hint="eastAsia" w:ascii="宋体" w:hAnsi="宋体"/>
          <w:b/>
          <w:bCs/>
          <w:kern w:val="2"/>
          <w:sz w:val="24"/>
        </w:rPr>
      </w:pPr>
      <w:r>
        <w:rPr>
          <w:rFonts w:hint="eastAsia" w:ascii="宋体" w:hAnsi="宋体"/>
          <w:b/>
          <w:bCs/>
          <w:kern w:val="2"/>
          <w:sz w:val="24"/>
        </w:rPr>
        <w:t>法定代表人或法定代表人授权代表签字或盖章：</w:t>
      </w:r>
    </w:p>
    <w:p w14:paraId="16C530CF">
      <w:pPr>
        <w:spacing w:line="400" w:lineRule="exact"/>
        <w:rPr>
          <w:rFonts w:hint="eastAsia" w:ascii="宋体" w:hAnsi="宋体" w:cs="宋体"/>
          <w:szCs w:val="21"/>
          <w:lang w:val="zh-CN"/>
        </w:rPr>
      </w:pPr>
      <w:bookmarkStart w:id="116" w:name="_Toc88840747"/>
      <w:r>
        <w:rPr>
          <w:rFonts w:hint="eastAsia" w:ascii="宋体" w:hAnsi="宋体" w:cs="宋体"/>
          <w:szCs w:val="21"/>
          <w:lang w:val="zh-CN"/>
        </w:rPr>
        <w:t>提醒：请各投标供应商尽可能携带明细报价表的电子文档。</w:t>
      </w:r>
      <w:bookmarkEnd w:id="116"/>
    </w:p>
    <w:p w14:paraId="25EE44B3">
      <w:pPr>
        <w:spacing w:line="400" w:lineRule="exact"/>
        <w:rPr>
          <w:rFonts w:hint="eastAsia" w:ascii="宋体" w:hAnsi="宋体" w:cs="宋体"/>
          <w:szCs w:val="21"/>
          <w:lang w:val="zh-CN"/>
        </w:rPr>
      </w:pPr>
      <w:bookmarkStart w:id="117" w:name="_Toc88840748"/>
      <w:r>
        <w:rPr>
          <w:rFonts w:hint="eastAsia" w:ascii="宋体" w:hAnsi="宋体" w:cs="宋体"/>
          <w:szCs w:val="21"/>
          <w:lang w:val="zh-CN"/>
        </w:rPr>
        <w:t>注：（1）投标供应商应当根据“采购需求”的内容在上表中详细填写，表格不够可自行延长。</w:t>
      </w:r>
      <w:bookmarkEnd w:id="117"/>
    </w:p>
    <w:p w14:paraId="40CE5627">
      <w:pPr>
        <w:spacing w:line="400" w:lineRule="exact"/>
        <w:rPr>
          <w:rFonts w:hint="eastAsia" w:ascii="宋体" w:hAnsi="宋体" w:cs="宋体"/>
          <w:szCs w:val="21"/>
          <w:lang w:val="zh-CN"/>
        </w:rPr>
      </w:pPr>
      <w:bookmarkStart w:id="118" w:name="_Toc88840749"/>
      <w:r>
        <w:rPr>
          <w:rFonts w:hint="eastAsia" w:ascii="宋体" w:hAnsi="宋体" w:cs="宋体"/>
          <w:szCs w:val="21"/>
          <w:lang w:val="zh-CN"/>
        </w:rPr>
        <w:t>（2）上述表格如有不尽之处，投标供应商必须自行添加相应内容并填写完善。</w:t>
      </w:r>
      <w:bookmarkEnd w:id="118"/>
    </w:p>
    <w:p w14:paraId="46CBE8D0">
      <w:pPr>
        <w:spacing w:line="400" w:lineRule="exact"/>
        <w:rPr>
          <w:rFonts w:hint="eastAsia" w:ascii="宋体" w:hAnsi="宋体" w:cs="宋体"/>
          <w:szCs w:val="21"/>
          <w:lang w:val="zh-CN"/>
        </w:rPr>
      </w:pPr>
      <w:bookmarkStart w:id="119" w:name="_Toc88840750"/>
      <w:r>
        <w:rPr>
          <w:rFonts w:hint="eastAsia" w:ascii="宋体" w:hAnsi="宋体" w:cs="宋体"/>
          <w:szCs w:val="21"/>
          <w:lang w:val="zh-CN"/>
        </w:rPr>
        <w:t>（3）投标供应商必须提供《中小企业声明函》《残疾人福利性单位声明函》或由省级以上监狱管理局、戒毒管理局（含新疆生产建设兵团</w:t>
      </w:r>
      <w:bookmarkStart w:id="120" w:name="_GoBack"/>
      <w:r>
        <w:rPr>
          <w:rFonts w:hint="eastAsia" w:ascii="宋体" w:hAnsi="宋体" w:cs="宋体"/>
          <w:szCs w:val="21"/>
          <w:lang w:val="zh-CN"/>
        </w:rPr>
        <w:t>）</w:t>
      </w:r>
      <w:bookmarkEnd w:id="120"/>
      <w:r>
        <w:rPr>
          <w:rFonts w:hint="eastAsia" w:ascii="宋体" w:hAnsi="宋体" w:cs="宋体"/>
          <w:szCs w:val="21"/>
          <w:lang w:val="zh-CN"/>
        </w:rPr>
        <w:t>出具的属于监狱企业的证明文件复印件，如未按要求填写和提供有效证明或相关内容表述不清的，不得享受价格扣除。投标供应商对所报相关数据的真实性负责，采购人有权将相关内容进行公示。</w:t>
      </w:r>
      <w:bookmarkEnd w:id="119"/>
    </w:p>
    <w:p w14:paraId="17AF5AD1">
      <w:pPr>
        <w:spacing w:line="360" w:lineRule="auto"/>
        <w:ind w:firstLine="238"/>
        <w:outlineLvl w:val="1"/>
        <w:rPr>
          <w:rFonts w:hint="eastAsia" w:ascii="宋体" w:hAnsi="宋体"/>
          <w:b/>
          <w:color w:val="000000"/>
          <w:sz w:val="24"/>
        </w:rPr>
      </w:pPr>
      <w:r>
        <w:rPr>
          <w:rFonts w:ascii="宋体" w:hAnsi="宋体"/>
          <w:b/>
          <w:color w:val="000000"/>
          <w:sz w:val="28"/>
          <w:szCs w:val="28"/>
        </w:rPr>
        <w:br w:type="page" w:clear="all"/>
      </w:r>
      <w:r>
        <w:rPr>
          <w:rFonts w:hint="eastAsia" w:ascii="宋体" w:hAnsi="宋体"/>
          <w:b/>
          <w:color w:val="000000"/>
          <w:sz w:val="24"/>
        </w:rPr>
        <w:t>（十九）投标文件封面格式：</w:t>
      </w:r>
    </w:p>
    <w:p w14:paraId="3D3BC2F1">
      <w:pPr>
        <w:spacing w:line="360" w:lineRule="auto"/>
        <w:jc w:val="center"/>
        <w:rPr>
          <w:rFonts w:hint="eastAsia" w:ascii="宋体" w:hAnsi="宋体"/>
          <w:b/>
          <w:color w:val="000000"/>
          <w:sz w:val="30"/>
          <w:szCs w:val="30"/>
        </w:rPr>
      </w:pPr>
    </w:p>
    <w:p w14:paraId="38B2682D">
      <w:pPr>
        <w:pStyle w:val="255"/>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hAnsi="宋体" w:cs="宋体"/>
          <w:b/>
          <w:bCs/>
          <w:color w:val="000000"/>
          <w:sz w:val="72"/>
          <w:szCs w:val="72"/>
        </w:rPr>
      </w:pPr>
    </w:p>
    <w:p w14:paraId="2F534AE9">
      <w:pPr>
        <w:pStyle w:val="255"/>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color w:val="000000"/>
        </w:rPr>
      </w:pPr>
      <w:r>
        <w:rPr>
          <w:rFonts w:hAnsi="宋体" w:cs="宋体"/>
          <w:b/>
          <w:bCs/>
          <w:color w:val="000000"/>
          <w:sz w:val="72"/>
          <w:szCs w:val="72"/>
        </w:rPr>
        <w:t>投标文件</w:t>
      </w:r>
    </w:p>
    <w:p w14:paraId="296D87D7">
      <w:pPr>
        <w:pStyle w:val="255"/>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color w:val="000000"/>
        </w:rPr>
      </w:pPr>
      <w:r>
        <w:rPr>
          <w:rFonts w:hAnsi="宋体" w:cs="宋体"/>
          <w:b/>
          <w:bCs/>
          <w:color w:val="000000"/>
          <w:sz w:val="72"/>
          <w:szCs w:val="72"/>
        </w:rPr>
        <w:t> </w:t>
      </w:r>
    </w:p>
    <w:p w14:paraId="6A01099C">
      <w:pPr>
        <w:pStyle w:val="255"/>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color w:val="000000"/>
        </w:rPr>
      </w:pPr>
      <w:r>
        <w:rPr>
          <w:rFonts w:hAnsi="宋体" w:cs="宋体"/>
          <w:b/>
          <w:bCs/>
          <w:color w:val="000000"/>
          <w:sz w:val="72"/>
          <w:szCs w:val="72"/>
        </w:rPr>
        <w:t> </w:t>
      </w:r>
    </w:p>
    <w:p w14:paraId="44DAA2F4">
      <w:pPr>
        <w:pStyle w:val="255"/>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color w:val="000000"/>
        </w:rPr>
      </w:pPr>
      <w:r>
        <w:rPr>
          <w:rFonts w:hAnsi="宋体" w:cs="宋体"/>
          <w:b/>
          <w:bCs/>
          <w:color w:val="000000"/>
          <w:sz w:val="36"/>
          <w:szCs w:val="36"/>
        </w:rPr>
        <w:t> </w:t>
      </w:r>
    </w:p>
    <w:p w14:paraId="12AA3918">
      <w:pPr>
        <w:pStyle w:val="255"/>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color w:val="000000"/>
        </w:rPr>
      </w:pPr>
      <w:r>
        <w:rPr>
          <w:rFonts w:hAnsi="宋体" w:cs="宋体"/>
          <w:b/>
          <w:bCs/>
          <w:color w:val="000000"/>
          <w:sz w:val="36"/>
          <w:szCs w:val="36"/>
        </w:rPr>
        <w:t> </w:t>
      </w:r>
    </w:p>
    <w:p w14:paraId="275D0804">
      <w:pPr>
        <w:pStyle w:val="255"/>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color w:val="000000"/>
        </w:rPr>
      </w:pPr>
      <w:r>
        <w:rPr>
          <w:rFonts w:hAnsi="宋体" w:cs="宋体"/>
          <w:b/>
          <w:bCs/>
          <w:color w:val="000000"/>
          <w:sz w:val="36"/>
          <w:szCs w:val="36"/>
        </w:rPr>
        <w:t> </w:t>
      </w:r>
    </w:p>
    <w:p w14:paraId="37094111">
      <w:pPr>
        <w:pStyle w:val="255"/>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color w:val="000000"/>
        </w:rPr>
      </w:pPr>
      <w:r>
        <w:rPr>
          <w:rFonts w:hAnsi="宋体" w:cs="宋体"/>
          <w:b/>
          <w:bCs/>
          <w:color w:val="000000"/>
          <w:sz w:val="36"/>
          <w:szCs w:val="36"/>
        </w:rPr>
        <w:t>项 目 名 称：</w:t>
      </w:r>
      <w:r>
        <w:rPr>
          <w:rFonts w:hAnsi="宋体" w:cs="宋体"/>
          <w:b/>
          <w:bCs/>
          <w:color w:val="000000"/>
          <w:sz w:val="36"/>
          <w:szCs w:val="36"/>
          <w:u w:val="single"/>
        </w:rPr>
        <w:t>               </w:t>
      </w:r>
    </w:p>
    <w:p w14:paraId="79120B2E">
      <w:pPr>
        <w:pStyle w:val="255"/>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color w:val="000000"/>
        </w:rPr>
      </w:pPr>
      <w:r>
        <w:rPr>
          <w:rFonts w:hint="eastAsia" w:hAnsi="宋体" w:cs="宋体"/>
          <w:b/>
          <w:bCs/>
          <w:color w:val="000000"/>
          <w:sz w:val="36"/>
          <w:szCs w:val="36"/>
        </w:rPr>
        <w:t>项 目</w:t>
      </w:r>
      <w:r>
        <w:rPr>
          <w:rFonts w:hAnsi="宋体" w:cs="宋体"/>
          <w:b/>
          <w:bCs/>
          <w:color w:val="000000"/>
          <w:sz w:val="36"/>
          <w:szCs w:val="36"/>
        </w:rPr>
        <w:t xml:space="preserve"> 编 号：</w:t>
      </w:r>
      <w:r>
        <w:rPr>
          <w:rFonts w:hAnsi="宋体" w:cs="宋体"/>
          <w:b/>
          <w:bCs/>
          <w:color w:val="000000"/>
          <w:sz w:val="36"/>
          <w:szCs w:val="36"/>
          <w:u w:val="single"/>
        </w:rPr>
        <w:t>               </w:t>
      </w:r>
    </w:p>
    <w:p w14:paraId="4443D407">
      <w:pPr>
        <w:pStyle w:val="255"/>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hint="eastAsia" w:hAnsi="宋体" w:cs="宋体"/>
          <w:b/>
          <w:bCs/>
          <w:color w:val="000000"/>
          <w:sz w:val="36"/>
          <w:szCs w:val="36"/>
        </w:rPr>
      </w:pPr>
      <w:r>
        <w:rPr>
          <w:rFonts w:hint="eastAsia" w:hAnsi="宋体" w:cs="宋体"/>
          <w:b/>
          <w:bCs/>
          <w:color w:val="000000"/>
          <w:sz w:val="36"/>
          <w:szCs w:val="36"/>
        </w:rPr>
        <w:t>标 段 名 称：</w:t>
      </w:r>
      <w:r>
        <w:rPr>
          <w:rFonts w:hAnsi="宋体" w:cs="宋体"/>
          <w:b/>
          <w:bCs/>
          <w:color w:val="000000"/>
          <w:sz w:val="36"/>
          <w:szCs w:val="36"/>
          <w:u w:val="single"/>
        </w:rPr>
        <w:t>               </w:t>
      </w:r>
    </w:p>
    <w:p w14:paraId="7929F52B">
      <w:pPr>
        <w:pStyle w:val="255"/>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color w:val="000000"/>
        </w:rPr>
      </w:pPr>
      <w:r>
        <w:rPr>
          <w:rFonts w:hAnsi="宋体" w:cs="宋体"/>
          <w:b/>
          <w:bCs/>
          <w:color w:val="000000"/>
          <w:sz w:val="36"/>
          <w:szCs w:val="36"/>
        </w:rPr>
        <w:t>投标人名称 ：</w:t>
      </w:r>
      <w:r>
        <w:rPr>
          <w:rFonts w:hAnsi="宋体" w:cs="宋体"/>
          <w:b/>
          <w:bCs/>
          <w:color w:val="000000"/>
          <w:sz w:val="36"/>
          <w:szCs w:val="36"/>
          <w:u w:val="single"/>
        </w:rPr>
        <w:t>（加盖CA电子公章）</w:t>
      </w:r>
      <w:r>
        <w:rPr>
          <w:rFonts w:hint="eastAsia" w:cs="宋体"/>
          <w:b/>
          <w:bCs/>
          <w:color w:val="000000"/>
          <w:sz w:val="36"/>
          <w:szCs w:val="36"/>
          <w:u w:val="single"/>
        </w:rPr>
        <w:t xml:space="preserve">           </w:t>
      </w:r>
    </w:p>
    <w:p w14:paraId="59AF70A6">
      <w:pPr>
        <w:pStyle w:val="255"/>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color w:val="000000"/>
        </w:rPr>
      </w:pPr>
      <w:r>
        <w:rPr>
          <w:rFonts w:hAnsi="宋体" w:cs="宋体"/>
          <w:b/>
          <w:bCs/>
          <w:color w:val="000000"/>
          <w:sz w:val="36"/>
          <w:szCs w:val="36"/>
        </w:rPr>
        <w:t xml:space="preserve">日   </w:t>
      </w:r>
      <w:r>
        <w:rPr>
          <w:rFonts w:hint="eastAsia" w:cs="宋体"/>
          <w:b/>
          <w:bCs/>
          <w:color w:val="000000"/>
          <w:sz w:val="36"/>
          <w:szCs w:val="36"/>
        </w:rPr>
        <w:t xml:space="preserve"> </w:t>
      </w:r>
      <w:r>
        <w:rPr>
          <w:rFonts w:hAnsi="宋体" w:cs="宋体"/>
          <w:b/>
          <w:bCs/>
          <w:color w:val="000000"/>
          <w:sz w:val="36"/>
          <w:szCs w:val="36"/>
        </w:rPr>
        <w:t>期 ：</w:t>
      </w:r>
      <w:r>
        <w:rPr>
          <w:rFonts w:hAnsi="宋体" w:cs="宋体"/>
          <w:b/>
          <w:bCs/>
          <w:color w:val="000000"/>
          <w:sz w:val="36"/>
          <w:szCs w:val="36"/>
          <w:u w:val="single"/>
        </w:rPr>
        <w:t>               </w:t>
      </w:r>
    </w:p>
    <w:p w14:paraId="3A817E3A">
      <w:pPr>
        <w:spacing w:line="360" w:lineRule="auto"/>
        <w:jc w:val="left"/>
        <w:rPr>
          <w:rFonts w:hint="eastAsia" w:ascii="宋体" w:hAnsi="宋体"/>
          <w:b/>
          <w:color w:val="000000"/>
          <w:sz w:val="28"/>
          <w:szCs w:val="28"/>
        </w:rPr>
      </w:pPr>
    </w:p>
    <w:sectPr>
      <w:footerReference r:id="rId6" w:type="default"/>
      <w:footerReference r:id="rId7" w:type="even"/>
      <w:pgSz w:w="11906" w:h="16838"/>
      <w:pgMar w:top="1440" w:right="1230" w:bottom="1440" w:left="1383" w:header="850"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文鼎CS中宋">
    <w:altName w:val="宋体"/>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隶书">
    <w:altName w:val="微软雅黑"/>
    <w:panose1 w:val="0201050906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CIDFont+F3">
    <w:altName w:val="Cambria"/>
    <w:panose1 w:val="00000000000000000000"/>
    <w:charset w:val="00"/>
    <w:family w:val="roman"/>
    <w:pitch w:val="default"/>
    <w:sig w:usb0="00000000" w:usb1="00000000" w:usb2="00000000" w:usb3="00000000" w:csb0="00000000" w:csb1="00000000"/>
  </w:font>
  <w:font w:name="Droid Sans">
    <w:altName w:val="Segoe Print"/>
    <w:panose1 w:val="00000000000000000000"/>
    <w:charset w:val="00"/>
    <w:family w:val="auto"/>
    <w:pitch w:val="default"/>
    <w:sig w:usb0="00000000" w:usb1="00000000" w:usb2="00000000" w:usb3="00000000" w:csb0="00000000" w:csb1="0000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_GB2312">
    <w:altName w:val="宋体"/>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3220A9">
    <w:pPr>
      <w:pStyle w:val="236"/>
      <w:jc w:val="center"/>
    </w:pPr>
    <w:r>
      <w:rPr>
        <w:rFonts w:hint="eastAsia"/>
      </w:rPr>
      <w:t>-</w:t>
    </w:r>
    <w:r>
      <w:fldChar w:fldCharType="begin"/>
    </w:r>
    <w:r>
      <w:instrText xml:space="preserve">PAGE   \* MERGEFORMAT</w:instrText>
    </w:r>
    <w:r>
      <w:fldChar w:fldCharType="separate"/>
    </w:r>
    <w:r>
      <w:rPr>
        <w:lang w:val="zh-CN"/>
      </w:rPr>
      <w:t>61</w:t>
    </w:r>
    <w:r>
      <w:fldChar w:fldCharType="end"/>
    </w:r>
    <w:r>
      <w:rPr>
        <w:rFonts w:hint="eastAsia"/>
      </w:rPr>
      <w:t>-</w:t>
    </w:r>
  </w:p>
  <w:p w14:paraId="3C1BBABA">
    <w:pPr>
      <w:pStyle w:val="2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1D1FD">
    <w:pPr>
      <w:pStyle w:val="2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84480"/>
              <wp:effectExtent l="0" t="0" r="0" b="0"/>
              <wp:wrapNone/>
              <wp:docPr id="1210251107" name="文本框 3"/>
              <wp:cNvGraphicFramePr/>
              <a:graphic xmlns:a="http://schemas.openxmlformats.org/drawingml/2006/main">
                <a:graphicData uri="http://schemas.microsoft.com/office/word/2010/wordprocessingShape">
                  <wps:wsp>
                    <wps:cNvSpPr txBox="1"/>
                    <wps:spPr bwMode="auto">
                      <a:xfrm>
                        <a:off x="0" y="0"/>
                        <a:ext cx="114935" cy="284480"/>
                      </a:xfrm>
                      <a:prstGeom prst="rect">
                        <a:avLst/>
                      </a:prstGeom>
                      <a:noFill/>
                      <a:ln w="15875">
                        <a:noFill/>
                      </a:ln>
                    </wps:spPr>
                    <wps:txbx>
                      <w:txbxContent>
                        <w:p w14:paraId="24A40BAA">
                          <w:pPr>
                            <w:pStyle w:val="236"/>
                            <w:tabs>
                              <w:tab w:val="clear" w:pos="4153"/>
                              <w:tab w:val="clear" w:pos="8306"/>
                            </w:tabs>
                          </w:pPr>
                          <w:r>
                            <w:fldChar w:fldCharType="begin"/>
                          </w:r>
                          <w:r>
                            <w:instrText xml:space="preserve"> PAGE  \* MERGEFORMAT </w:instrText>
                          </w:r>
                          <w:r>
                            <w:fldChar w:fldCharType="separate"/>
                          </w:r>
                          <w:r>
                            <w:t>84</w:t>
                          </w:r>
                          <w:r>
                            <w:fldChar w:fldCharType="end"/>
                          </w:r>
                        </w:p>
                        <w:p w14:paraId="44604B67"/>
                      </w:txbxContent>
                    </wps:txbx>
                    <wps:bodyPr wrap="none" lIns="0" tIns="0" rIns="0" bIns="0" upright="1">
                      <a:spAutoFit/>
                    </wps:bodyPr>
                  </wps:wsp>
                </a:graphicData>
              </a:graphic>
            </wp:anchor>
          </w:drawing>
        </mc:Choice>
        <mc:Fallback>
          <w:pict>
            <v:shape id="文本框 3" o:spid="_x0000_s1026" o:spt="202" type="#_x0000_t202" style="position:absolute;left:0pt;margin-top:0pt;height:22.4pt;width:9.05pt;mso-position-horizontal:center;mso-position-horizontal-relative:margin;mso-wrap-style:none;z-index:251659264;mso-width-relative:page;mso-height-relative:page;" filled="f" stroked="f" coordsize="21600,21600" o:gfxdata="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BF0iHvTAAAA&#10;AwEAAA8AAAAAAAAAAQAgAAAAIgAAAGRycy9kb3ducmV2LnhtbFBLAQIUABQAAAAIAIdO4kBs+R9i&#10;6QEAALgDAAAOAAAAAAAAAAEAIAAAACIBAABkcnMvZTJvRG9jLnhtbFBLBQYAAAAABgAGAFkBAAB9&#10;BQAAAAA=&#10;">
              <v:fill on="f" focussize="0,0"/>
              <v:stroke on="f" weight="1.25pt"/>
              <v:imagedata o:title=""/>
              <o:lock v:ext="edit" aspectratio="f"/>
              <v:textbox inset="0mm,0mm,0mm,0mm" style="mso-fit-shape-to-text:t;">
                <w:txbxContent>
                  <w:p w14:paraId="24A40BAA">
                    <w:pPr>
                      <w:pStyle w:val="236"/>
                      <w:tabs>
                        <w:tab w:val="clear" w:pos="4153"/>
                        <w:tab w:val="clear" w:pos="8306"/>
                      </w:tabs>
                    </w:pPr>
                    <w:r>
                      <w:fldChar w:fldCharType="begin"/>
                    </w:r>
                    <w:r>
                      <w:instrText xml:space="preserve"> PAGE  \* MERGEFORMAT </w:instrText>
                    </w:r>
                    <w:r>
                      <w:fldChar w:fldCharType="separate"/>
                    </w:r>
                    <w:r>
                      <w:t>84</w:t>
                    </w:r>
                    <w:r>
                      <w:fldChar w:fldCharType="end"/>
                    </w:r>
                  </w:p>
                  <w:p w14:paraId="44604B67"/>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A349D">
    <w:pPr>
      <w:pStyle w:val="23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84480"/>
              <wp:effectExtent l="0" t="0" r="0" b="0"/>
              <wp:wrapNone/>
              <wp:docPr id="88211500" name="文本框 1"/>
              <wp:cNvGraphicFramePr/>
              <a:graphic xmlns:a="http://schemas.openxmlformats.org/drawingml/2006/main">
                <a:graphicData uri="http://schemas.microsoft.com/office/word/2010/wordprocessingShape">
                  <wps:wsp>
                    <wps:cNvSpPr txBox="1"/>
                    <wps:spPr bwMode="auto">
                      <a:xfrm>
                        <a:off x="0" y="0"/>
                        <a:ext cx="114935" cy="284480"/>
                      </a:xfrm>
                      <a:prstGeom prst="rect">
                        <a:avLst/>
                      </a:prstGeom>
                      <a:noFill/>
                      <a:ln w="15875">
                        <a:noFill/>
                      </a:ln>
                    </wps:spPr>
                    <wps:txbx>
                      <w:txbxContent>
                        <w:p w14:paraId="652FA67F">
                          <w:pPr>
                            <w:pStyle w:val="236"/>
                            <w:tabs>
                              <w:tab w:val="clear" w:pos="4153"/>
                              <w:tab w:val="clear" w:pos="8306"/>
                            </w:tabs>
                          </w:pPr>
                          <w:r>
                            <w:fldChar w:fldCharType="begin"/>
                          </w:r>
                          <w:r>
                            <w:instrText xml:space="preserve"> PAGE  \* MERGEFORMAT </w:instrText>
                          </w:r>
                          <w:r>
                            <w:fldChar w:fldCharType="separate"/>
                          </w:r>
                          <w:r>
                            <w:t>84</w:t>
                          </w:r>
                          <w:r>
                            <w:fldChar w:fldCharType="end"/>
                          </w:r>
                        </w:p>
                        <w:p w14:paraId="70134D1F"/>
                      </w:txbxContent>
                    </wps:txbx>
                    <wps:bodyPr wrap="none" lIns="0" tIns="0" rIns="0" bIns="0" upright="1">
                      <a:spAutoFit/>
                    </wps:bodyPr>
                  </wps:wsp>
                </a:graphicData>
              </a:graphic>
            </wp:anchor>
          </w:drawing>
        </mc:Choice>
        <mc:Fallback>
          <w:pict>
            <v:shape id="文本框 1" o:spid="_x0000_s1026" o:spt="202" type="#_x0000_t202" style="position:absolute;left:0pt;margin-top:0pt;height:22.4pt;width:9.05pt;mso-position-horizontal:center;mso-position-horizontal-relative:margin;mso-wrap-style:none;z-index:251660288;mso-width-relative:page;mso-height-relative:page;" filled="f" stroked="f" coordsize="21600,21600" o:gfxdata="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RdIh70wAAAAMB&#10;AAAPAAAAAAAAAAEAIAAAACIAAABkcnMvZG93bnJldi54bWxQSwECFAAUAAAACACHTuJAh8968ucB&#10;AAC2AwAADgAAAAAAAAABACAAAAAiAQAAZHJzL2Uyb0RvYy54bWxQSwUGAAAAAAYABgBZAQAAewUA&#10;AAAA&#10;">
              <v:fill on="f" focussize="0,0"/>
              <v:stroke on="f" weight="1.25pt"/>
              <v:imagedata o:title=""/>
              <o:lock v:ext="edit" aspectratio="f"/>
              <v:textbox inset="0mm,0mm,0mm,0mm" style="mso-fit-shape-to-text:t;">
                <w:txbxContent>
                  <w:p w14:paraId="652FA67F">
                    <w:pPr>
                      <w:pStyle w:val="236"/>
                      <w:tabs>
                        <w:tab w:val="clear" w:pos="4153"/>
                        <w:tab w:val="clear" w:pos="8306"/>
                      </w:tabs>
                    </w:pPr>
                    <w:r>
                      <w:fldChar w:fldCharType="begin"/>
                    </w:r>
                    <w:r>
                      <w:instrText xml:space="preserve"> PAGE  \* MERGEFORMAT </w:instrText>
                    </w:r>
                    <w:r>
                      <w:fldChar w:fldCharType="separate"/>
                    </w:r>
                    <w:r>
                      <w:t>84</w:t>
                    </w:r>
                    <w:r>
                      <w:fldChar w:fldCharType="end"/>
                    </w:r>
                  </w:p>
                  <w:p w14:paraId="70134D1F"/>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44C15">
    <w:pPr>
      <w:pStyle w:val="236"/>
      <w:jc w:val="center"/>
    </w:pPr>
    <w:r>
      <w:rPr>
        <w:rFonts w:hint="eastAsia"/>
      </w:rPr>
      <w:t>-</w:t>
    </w:r>
    <w:r>
      <w:fldChar w:fldCharType="begin"/>
    </w:r>
    <w:r>
      <w:instrText xml:space="preserve">PAGE   \* MERGEFORMAT</w:instrText>
    </w:r>
    <w:r>
      <w:fldChar w:fldCharType="separate"/>
    </w:r>
    <w:r>
      <w:rPr>
        <w:lang w:val="zh-CN"/>
      </w:rPr>
      <w:t>102</w:t>
    </w:r>
    <w:r>
      <w:fldChar w:fldCharType="end"/>
    </w:r>
    <w:r>
      <w:rPr>
        <w:rFonts w:hint="eastAsia"/>
      </w:rPr>
      <w:t>-</w:t>
    </w:r>
  </w:p>
  <w:p w14:paraId="4FE7A894">
    <w:pPr>
      <w:pStyle w:val="23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1"/>
      <w:tblpPr w:vertAnchor="text" w:horzAnchor="margin" w:tblpXSpec="center" w:tblpY="1"/>
      <w:tblW w:w="0" w:type="auto"/>
      <w:tblInd w:w="0" w:type="dxa"/>
      <w:tblLayout w:type="fixed"/>
      <w:tblCellMar>
        <w:top w:w="0" w:type="dxa"/>
        <w:left w:w="0" w:type="dxa"/>
        <w:bottom w:w="0" w:type="dxa"/>
        <w:right w:w="0" w:type="dxa"/>
      </w:tblCellMar>
    </w:tblPr>
    <w:tblGrid>
      <w:gridCol w:w="2000"/>
    </w:tblGrid>
    <w:tr w14:paraId="2DB9FF87">
      <w:trPr>
        <w:cantSplit/>
      </w:trPr>
      <w:tc>
        <w:tcPr>
          <w:tcW w:w="2000" w:type="dxa"/>
          <w:tcBorders>
            <w:top w:val="nil"/>
            <w:left w:val="nil"/>
            <w:bottom w:val="nil"/>
            <w:right w:val="nil"/>
          </w:tcBorders>
        </w:tcPr>
        <w:p w14:paraId="3EB7D6D8">
          <w:pPr>
            <w:pStyle w:val="236"/>
            <w:rPr>
              <w:rStyle w:val="266"/>
              <w:rFonts w:cs="Droid Sans"/>
            </w:rPr>
          </w:pPr>
          <w:r>
            <w:rPr>
              <w:rFonts w:cs="Droid Sans"/>
            </w:rPr>
            <w:fldChar w:fldCharType="begin"/>
          </w:r>
          <w:r>
            <w:rPr>
              <w:rStyle w:val="266"/>
              <w:rFonts w:cs="Droid Sans"/>
            </w:rPr>
            <w:instrText xml:space="preserve">PAGE  </w:instrText>
          </w:r>
          <w:r>
            <w:rPr>
              <w:rFonts w:cs="Droid Sans"/>
            </w:rPr>
            <w:fldChar w:fldCharType="separate"/>
          </w:r>
          <w:r>
            <w:rPr>
              <w:rFonts w:cs="Droid Sans"/>
            </w:rPr>
            <w:t xml:space="preserve"> </w:t>
          </w:r>
          <w:r>
            <w:rPr>
              <w:rFonts w:cs="Droid Sans"/>
            </w:rPr>
            <w:fldChar w:fldCharType="end"/>
          </w:r>
        </w:p>
      </w:tc>
    </w:tr>
  </w:tbl>
  <w:p w14:paraId="538C9677">
    <w:pPr>
      <w:pStyle w:val="23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510"/>
        </w:tabs>
        <w:ind w:left="510" w:hanging="360"/>
      </w:pPr>
      <w:rPr>
        <w:rFonts w:hint="eastAsia"/>
      </w:rPr>
    </w:lvl>
    <w:lvl w:ilvl="1" w:tentative="0">
      <w:start w:val="1"/>
      <w:numFmt w:val="decimal"/>
      <w:pStyle w:val="390"/>
      <w:lvlText w:val="%2．"/>
      <w:lvlJc w:val="left"/>
      <w:pPr>
        <w:tabs>
          <w:tab w:val="left" w:pos="1290"/>
        </w:tabs>
        <w:ind w:left="1290" w:hanging="720"/>
      </w:pPr>
      <w:rPr>
        <w:rFonts w:hint="eastAsia"/>
      </w:rPr>
    </w:lvl>
    <w:lvl w:ilvl="2" w:tentative="0">
      <w:start w:val="3"/>
      <w:numFmt w:val="decimal"/>
      <w:lvlText w:val="（%3）"/>
      <w:lvlJc w:val="left"/>
      <w:pPr>
        <w:tabs>
          <w:tab w:val="left" w:pos="1140"/>
        </w:tabs>
        <w:ind w:left="1140" w:hanging="720"/>
      </w:pPr>
      <w:rPr>
        <w:rFonts w:hint="eastAsia"/>
      </w:rPr>
    </w:lvl>
    <w:lvl w:ilvl="3" w:tentative="0">
      <w:start w:val="1"/>
      <w:numFmt w:val="decimal"/>
      <w:pStyle w:val="393"/>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960"/>
        </w:tabs>
        <w:ind w:left="960" w:hanging="420"/>
      </w:pPr>
      <w:rPr>
        <w:rFonts w:hint="eastAsia"/>
      </w:rPr>
    </w:lvl>
    <w:lvl w:ilvl="5" w:tentative="0">
      <w:start w:val="1"/>
      <w:numFmt w:val="decimal"/>
      <w:lvlText w:val="%6."/>
      <w:lvlJc w:val="left"/>
      <w:pPr>
        <w:tabs>
          <w:tab w:val="left" w:pos="2670"/>
        </w:tabs>
        <w:ind w:left="2670" w:hanging="420"/>
      </w:pPr>
      <w:rPr>
        <w:rFonts w:hint="eastAsia"/>
      </w:rPr>
    </w:lvl>
    <w:lvl w:ilvl="6" w:tentative="0">
      <w:start w:val="1"/>
      <w:numFmt w:val="decimal"/>
      <w:lvlText w:val="%7."/>
      <w:lvlJc w:val="left"/>
      <w:pPr>
        <w:tabs>
          <w:tab w:val="left" w:pos="3090"/>
        </w:tabs>
        <w:ind w:left="3090" w:hanging="420"/>
      </w:pPr>
    </w:lvl>
    <w:lvl w:ilvl="7" w:tentative="0">
      <w:start w:val="1"/>
      <w:numFmt w:val="lowerLetter"/>
      <w:lvlText w:val="%8)"/>
      <w:lvlJc w:val="left"/>
      <w:pPr>
        <w:tabs>
          <w:tab w:val="left" w:pos="3510"/>
        </w:tabs>
        <w:ind w:left="3510" w:hanging="420"/>
      </w:pPr>
    </w:lvl>
    <w:lvl w:ilvl="8" w:tentative="0">
      <w:start w:val="1"/>
      <w:numFmt w:val="lowerRoman"/>
      <w:lvlText w:val="%9."/>
      <w:lvlJc w:val="right"/>
      <w:pPr>
        <w:tabs>
          <w:tab w:val="left" w:pos="3930"/>
        </w:tabs>
        <w:ind w:left="3930" w:hanging="420"/>
      </w:pPr>
    </w:lvl>
  </w:abstractNum>
  <w:abstractNum w:abstractNumId="1">
    <w:nsid w:val="9288B902"/>
    <w:multiLevelType w:val="multilevel"/>
    <w:tmpl w:val="9288B902"/>
    <w:lvl w:ilvl="0" w:tentative="0">
      <w:start w:val="1"/>
      <w:numFmt w:val="decimal"/>
      <w:lvlText w:val="（%1）"/>
      <w:lvlJc w:val="left"/>
      <w:pPr>
        <w:tabs>
          <w:tab w:val="left" w:pos="840"/>
        </w:tabs>
        <w:ind w:left="84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B0F1ACD9"/>
    <w:multiLevelType w:val="multilevel"/>
    <w:tmpl w:val="B0F1ACD9"/>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22BCD29"/>
    <w:multiLevelType w:val="singleLevel"/>
    <w:tmpl w:val="B22BCD29"/>
    <w:lvl w:ilvl="0" w:tentative="0">
      <w:start w:val="1"/>
      <w:numFmt w:val="decimal"/>
      <w:lvlText w:val="%1."/>
      <w:lvlJc w:val="left"/>
      <w:pPr>
        <w:tabs>
          <w:tab w:val="left" w:pos="1305"/>
        </w:tabs>
      </w:pPr>
    </w:lvl>
  </w:abstractNum>
  <w:abstractNum w:abstractNumId="4">
    <w:nsid w:val="B5E306ED"/>
    <w:multiLevelType w:val="multilevel"/>
    <w:tmpl w:val="B5E306ED"/>
    <w:lvl w:ilvl="0" w:tentative="0">
      <w:start w:val="1"/>
      <w:numFmt w:val="decimal"/>
      <w:pStyle w:val="310"/>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5">
    <w:nsid w:val="BF205925"/>
    <w:multiLevelType w:val="multilevel"/>
    <w:tmpl w:val="BF205925"/>
    <w:lvl w:ilvl="0" w:tentative="0">
      <w:start w:val="1"/>
      <w:numFmt w:val="decimal"/>
      <w:suff w:val="space"/>
      <w:lvlText w:val="%1"/>
      <w:lvlJc w:val="left"/>
      <w:pPr>
        <w:ind w:left="0" w:firstLine="0"/>
      </w:pPr>
      <w:rPr>
        <w:rFonts w:hint="eastAsia"/>
      </w:rPr>
    </w:lvl>
    <w:lvl w:ilvl="1" w:tentative="0">
      <w:start w:val="1"/>
      <w:numFmt w:val="decimal"/>
      <w:pStyle w:val="278"/>
      <w:suff w:val="space"/>
      <w:lvlText w:val="%1.%2"/>
      <w:lvlJc w:val="left"/>
      <w:pPr>
        <w:ind w:left="0" w:firstLine="0"/>
      </w:pPr>
      <w:rPr>
        <w:rFonts w:hint="eastAsia"/>
      </w:rPr>
    </w:lvl>
    <w:lvl w:ilvl="2" w:tentative="0">
      <w:start w:val="1"/>
      <w:numFmt w:val="decimal"/>
      <w:suff w:val="space"/>
      <w:lvlText w:val="%1.%2.%3"/>
      <w:lvlJc w:val="left"/>
      <w:pPr>
        <w:ind w:left="0" w:firstLine="0"/>
      </w:pPr>
      <w:rPr>
        <w:rFonts w:hint="eastAsia"/>
      </w:rPr>
    </w:lvl>
    <w:lvl w:ilvl="3" w:tentative="0">
      <w:start w:val="1"/>
      <w:numFmt w:val="decimal"/>
      <w:suff w:val="space"/>
      <w:lvlText w:val="%1.%2.%3.%4"/>
      <w:lvlJc w:val="left"/>
      <w:pPr>
        <w:ind w:left="0" w:firstLine="0"/>
      </w:pPr>
      <w:rPr>
        <w:rFonts w:hint="eastAsia"/>
      </w:rPr>
    </w:lvl>
    <w:lvl w:ilvl="4" w:tentative="0">
      <w:start w:val="1"/>
      <w:numFmt w:val="decimal"/>
      <w:suff w:val="space"/>
      <w:lvlText w:val="%1.%2.%3.%4.%5"/>
      <w:lvlJc w:val="left"/>
      <w:pPr>
        <w:ind w:left="0" w:firstLine="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
    <w:nsid w:val="CF092B84"/>
    <w:multiLevelType w:val="multilevel"/>
    <w:tmpl w:val="CF092B84"/>
    <w:lvl w:ilvl="0" w:tentative="0">
      <w:start w:val="1"/>
      <w:numFmt w:val="bullet"/>
      <w:pStyle w:val="229"/>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DCBA6B53"/>
    <w:multiLevelType w:val="multilevel"/>
    <w:tmpl w:val="DCBA6B53"/>
    <w:lvl w:ilvl="0" w:tentative="0">
      <w:start w:val="1"/>
      <w:numFmt w:val="decimal"/>
      <w:lvlText w:val="（%1）"/>
      <w:lvlJc w:val="left"/>
      <w:pPr>
        <w:tabs>
          <w:tab w:val="left" w:pos="988"/>
        </w:tabs>
        <w:ind w:left="988" w:hanging="420"/>
      </w:pPr>
      <w:rPr>
        <w:rFonts w:hint="eastAsia"/>
        <w:lang w:val="en-US"/>
      </w:rPr>
    </w:lvl>
    <w:lvl w:ilvl="1" w:tentative="0">
      <w:start w:val="1"/>
      <w:numFmt w:val="decimal"/>
      <w:lvlText w:val="（%2）"/>
      <w:lvlJc w:val="left"/>
      <w:pPr>
        <w:tabs>
          <w:tab w:val="left" w:pos="704"/>
        </w:tabs>
        <w:ind w:left="974" w:hanging="420"/>
      </w:pPr>
      <w:rPr>
        <w:b w:val="0"/>
        <w:bCs w:val="0"/>
        <w:lang w:val="en-U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F4B5D9F5"/>
    <w:multiLevelType w:val="multilevel"/>
    <w:tmpl w:val="F4B5D9F5"/>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F5AE44E3"/>
    <w:multiLevelType w:val="multilevel"/>
    <w:tmpl w:val="F5AE44E3"/>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0">
    <w:nsid w:val="0053208E"/>
    <w:multiLevelType w:val="multilevel"/>
    <w:tmpl w:val="0053208E"/>
    <w:lvl w:ilvl="0" w:tentative="0">
      <w:start w:val="1"/>
      <w:numFmt w:val="chineseCountingThousand"/>
      <w:pStyle w:val="186"/>
      <w:lvlText w:val="第%1部分"/>
      <w:lvlJc w:val="left"/>
      <w:pPr>
        <w:tabs>
          <w:tab w:val="left" w:pos="1800"/>
        </w:tabs>
        <w:ind w:left="425" w:hanging="425"/>
      </w:pPr>
      <w:rPr>
        <w:rFonts w:hint="eastAsia"/>
      </w:rPr>
    </w:lvl>
    <w:lvl w:ilvl="1" w:tentative="0">
      <w:start w:val="1"/>
      <w:numFmt w:val="decimal"/>
      <w:pStyle w:val="187"/>
      <w:lvlText w:val="%1.%2"/>
      <w:lvlJc w:val="left"/>
      <w:pPr>
        <w:tabs>
          <w:tab w:val="left" w:pos="567"/>
        </w:tabs>
        <w:ind w:left="567" w:hanging="567"/>
      </w:pPr>
      <w:rPr>
        <w:rFonts w:hint="eastAsia"/>
      </w:rPr>
    </w:lvl>
    <w:lvl w:ilvl="2" w:tentative="0">
      <w:start w:val="1"/>
      <w:numFmt w:val="decimal"/>
      <w:pStyle w:val="366"/>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89"/>
      <w:lvlText w:val="%1.%2.%3.%4.%5"/>
      <w:lvlJc w:val="left"/>
      <w:pPr>
        <w:tabs>
          <w:tab w:val="left" w:pos="1080"/>
        </w:tabs>
        <w:ind w:left="992" w:hanging="992"/>
      </w:pPr>
      <w:rPr>
        <w:rFonts w:hint="eastAsia"/>
      </w:rPr>
    </w:lvl>
    <w:lvl w:ilvl="5" w:tentative="0">
      <w:start w:val="1"/>
      <w:numFmt w:val="decimal"/>
      <w:pStyle w:val="190"/>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0248C179"/>
    <w:multiLevelType w:val="multilevel"/>
    <w:tmpl w:val="0248C179"/>
    <w:lvl w:ilvl="0" w:tentative="0">
      <w:start w:val="1"/>
      <w:numFmt w:val="decimal"/>
      <w:pStyle w:val="365"/>
      <w:lvlText w:val="%1、"/>
      <w:lvlJc w:val="left"/>
      <w:pPr>
        <w:tabs>
          <w:tab w:val="left" w:pos="0"/>
        </w:tabs>
        <w:ind w:left="1271" w:hanging="420"/>
      </w:pPr>
      <w:rPr>
        <w:rFonts w:hint="eastAsia" w:ascii="宋体" w:hAns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lvlText w:val="%2)"/>
      <w:lvlJc w:val="left"/>
      <w:pPr>
        <w:tabs>
          <w:tab w:val="left" w:pos="0"/>
        </w:tabs>
        <w:ind w:left="1691" w:hanging="420"/>
      </w:pPr>
    </w:lvl>
    <w:lvl w:ilvl="2" w:tentative="0">
      <w:start w:val="1"/>
      <w:numFmt w:val="lowerRoman"/>
      <w:lvlText w:val="%3."/>
      <w:lvlJc w:val="right"/>
      <w:pPr>
        <w:tabs>
          <w:tab w:val="left" w:pos="0"/>
        </w:tabs>
        <w:ind w:left="2111" w:hanging="420"/>
      </w:pPr>
    </w:lvl>
    <w:lvl w:ilvl="3" w:tentative="0">
      <w:start w:val="1"/>
      <w:numFmt w:val="decimal"/>
      <w:lvlText w:val="%4."/>
      <w:lvlJc w:val="left"/>
      <w:pPr>
        <w:tabs>
          <w:tab w:val="left" w:pos="0"/>
        </w:tabs>
        <w:ind w:left="2531" w:hanging="420"/>
      </w:pPr>
    </w:lvl>
    <w:lvl w:ilvl="4" w:tentative="0">
      <w:start w:val="1"/>
      <w:numFmt w:val="lowerLetter"/>
      <w:lvlText w:val="%5)"/>
      <w:lvlJc w:val="left"/>
      <w:pPr>
        <w:tabs>
          <w:tab w:val="left" w:pos="0"/>
        </w:tabs>
        <w:ind w:left="2951" w:hanging="420"/>
      </w:pPr>
    </w:lvl>
    <w:lvl w:ilvl="5" w:tentative="0">
      <w:start w:val="1"/>
      <w:numFmt w:val="lowerRoman"/>
      <w:lvlText w:val="%6."/>
      <w:lvlJc w:val="right"/>
      <w:pPr>
        <w:tabs>
          <w:tab w:val="left" w:pos="0"/>
        </w:tabs>
        <w:ind w:left="3371" w:hanging="420"/>
      </w:pPr>
    </w:lvl>
    <w:lvl w:ilvl="6" w:tentative="0">
      <w:start w:val="1"/>
      <w:numFmt w:val="decimal"/>
      <w:lvlText w:val="%7."/>
      <w:lvlJc w:val="left"/>
      <w:pPr>
        <w:tabs>
          <w:tab w:val="left" w:pos="0"/>
        </w:tabs>
        <w:ind w:left="3791" w:hanging="420"/>
      </w:pPr>
    </w:lvl>
    <w:lvl w:ilvl="7" w:tentative="0">
      <w:start w:val="1"/>
      <w:numFmt w:val="lowerLetter"/>
      <w:lvlText w:val="%8)"/>
      <w:lvlJc w:val="left"/>
      <w:pPr>
        <w:tabs>
          <w:tab w:val="left" w:pos="0"/>
        </w:tabs>
        <w:ind w:left="4211" w:hanging="420"/>
      </w:pPr>
    </w:lvl>
    <w:lvl w:ilvl="8" w:tentative="0">
      <w:start w:val="1"/>
      <w:numFmt w:val="lowerRoman"/>
      <w:lvlText w:val="%9."/>
      <w:lvlJc w:val="right"/>
      <w:pPr>
        <w:tabs>
          <w:tab w:val="left" w:pos="0"/>
        </w:tabs>
        <w:ind w:left="4631" w:hanging="420"/>
      </w:pPr>
    </w:lvl>
  </w:abstractNum>
  <w:abstractNum w:abstractNumId="12">
    <w:nsid w:val="03D62ECE"/>
    <w:multiLevelType w:val="multilevel"/>
    <w:tmpl w:val="03D62ECE"/>
    <w:lvl w:ilvl="0" w:tentative="0">
      <w:start w:val="1"/>
      <w:numFmt w:val="decimal"/>
      <w:pStyle w:val="311"/>
      <w:lvlText w:val="%1)"/>
      <w:lvlJc w:val="left"/>
      <w:pPr>
        <w:ind w:left="620" w:hanging="420"/>
      </w:pPr>
      <w:rPr>
        <w:rFonts w:hint="eastAsia" w:ascii="宋体" w:eastAsia="宋体"/>
        <w:b w:val="0"/>
        <w:i w:val="0"/>
        <w:sz w:val="24"/>
      </w:r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13">
    <w:nsid w:val="1F0FB634"/>
    <w:multiLevelType w:val="singleLevel"/>
    <w:tmpl w:val="1F0FB634"/>
    <w:lvl w:ilvl="0" w:tentative="0">
      <w:start w:val="1"/>
      <w:numFmt w:val="decimal"/>
      <w:suff w:val="nothing"/>
      <w:lvlText w:val="%1、"/>
      <w:lvlJc w:val="left"/>
    </w:lvl>
  </w:abstractNum>
  <w:abstractNum w:abstractNumId="14">
    <w:nsid w:val="25B654F3"/>
    <w:multiLevelType w:val="multilevel"/>
    <w:tmpl w:val="25B654F3"/>
    <w:lvl w:ilvl="0" w:tentative="0">
      <w:start w:val="1"/>
      <w:numFmt w:val="decimal"/>
      <w:pStyle w:val="361"/>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2A8F537B"/>
    <w:multiLevelType w:val="multilevel"/>
    <w:tmpl w:val="2A8F537B"/>
    <w:lvl w:ilvl="0" w:tentative="0">
      <w:start w:val="1"/>
      <w:numFmt w:val="decimal"/>
      <w:suff w:val="nothing"/>
      <w:lvlText w:val="%1"/>
      <w:lvlJc w:val="left"/>
      <w:pPr>
        <w:tabs>
          <w:tab w:val="left" w:pos="0"/>
        </w:tabs>
        <w:ind w:left="0" w:firstLine="0"/>
      </w:pPr>
      <w:rPr>
        <w:rFonts w:ascii="Times New Roman" w:hAnsi="Times New Roman"/>
        <w:b/>
        <w:i w:val="0"/>
        <w:sz w:val="21"/>
      </w:rPr>
    </w:lvl>
    <w:lvl w:ilvl="1" w:tentative="0">
      <w:start w:val="1"/>
      <w:numFmt w:val="decimal"/>
      <w:pStyle w:val="402"/>
      <w:suff w:val="nothing"/>
      <w:lvlText w:val="%1%2　"/>
      <w:lvlJc w:val="left"/>
      <w:pPr>
        <w:tabs>
          <w:tab w:val="left" w:pos="0"/>
        </w:tabs>
        <w:ind w:left="0" w:firstLine="0"/>
      </w:pPr>
      <w:rPr>
        <w:rFonts w:hint="eastAsia" w:ascii="黑体" w:hAnsi="黑体" w:eastAsia="黑体"/>
        <w:b w:val="0"/>
        <w:i w:val="0"/>
        <w:sz w:val="21"/>
      </w:rPr>
    </w:lvl>
    <w:lvl w:ilvl="2" w:tentative="0">
      <w:start w:val="1"/>
      <w:numFmt w:val="decimal"/>
      <w:suff w:val="nothing"/>
      <w:lvlText w:val="%1%2.%3　"/>
      <w:lvlJc w:val="left"/>
      <w:pPr>
        <w:tabs>
          <w:tab w:val="left" w:pos="0"/>
        </w:tabs>
        <w:ind w:left="0" w:firstLine="0"/>
      </w:pPr>
      <w:rPr>
        <w:rFonts w:hint="eastAsia" w:ascii="黑体" w:hAnsi="黑体" w:eastAsia="黑体"/>
        <w:b w:val="0"/>
        <w:i w:val="0"/>
        <w:sz w:val="21"/>
      </w:rPr>
    </w:lvl>
    <w:lvl w:ilvl="3" w:tentative="0">
      <w:start w:val="1"/>
      <w:numFmt w:val="decimal"/>
      <w:suff w:val="nothing"/>
      <w:lvlText w:val="%1%2.%3.%4　"/>
      <w:lvlJc w:val="left"/>
      <w:pPr>
        <w:tabs>
          <w:tab w:val="left" w:pos="0"/>
        </w:tabs>
        <w:ind w:left="0" w:firstLine="0"/>
      </w:pPr>
      <w:rPr>
        <w:rFonts w:hint="eastAsia" w:ascii="黑体" w:hAnsi="黑体" w:eastAsia="黑体"/>
        <w:b w:val="0"/>
        <w:i w:val="0"/>
        <w:sz w:val="21"/>
      </w:rPr>
    </w:lvl>
    <w:lvl w:ilvl="4" w:tentative="0">
      <w:start w:val="1"/>
      <w:numFmt w:val="decimal"/>
      <w:suff w:val="nothing"/>
      <w:lvlText w:val="%1%2.%3.%4.%5　"/>
      <w:lvlJc w:val="left"/>
      <w:pPr>
        <w:tabs>
          <w:tab w:val="left" w:pos="0"/>
        </w:tabs>
        <w:ind w:left="105" w:firstLine="0"/>
      </w:pPr>
      <w:rPr>
        <w:rFonts w:hint="eastAsia" w:ascii="黑体" w:hAnsi="黑体" w:eastAsia="黑体"/>
        <w:b w:val="0"/>
        <w:i w:val="0"/>
        <w:sz w:val="21"/>
      </w:rPr>
    </w:lvl>
    <w:lvl w:ilvl="5" w:tentative="0">
      <w:start w:val="1"/>
      <w:numFmt w:val="decimal"/>
      <w:suff w:val="nothing"/>
      <w:lvlText w:val="%1%2.%3.%4.%5.%6　"/>
      <w:lvlJc w:val="left"/>
      <w:pPr>
        <w:tabs>
          <w:tab w:val="left" w:pos="0"/>
        </w:tabs>
        <w:ind w:left="0" w:firstLine="0"/>
      </w:pPr>
      <w:rPr>
        <w:rFonts w:hint="eastAsia" w:ascii="黑体" w:hAnsi="黑体" w:eastAsia="黑体"/>
        <w:b w:val="0"/>
        <w:i w:val="0"/>
        <w:sz w:val="21"/>
      </w:rPr>
    </w:lvl>
    <w:lvl w:ilvl="6" w:tentative="0">
      <w:start w:val="1"/>
      <w:numFmt w:val="decimal"/>
      <w:suff w:val="nothing"/>
      <w:lvlText w:val="%1%2.%3.%4.%5.%6.%7　"/>
      <w:lvlJc w:val="left"/>
      <w:pPr>
        <w:tabs>
          <w:tab w:val="left" w:pos="0"/>
        </w:tabs>
        <w:ind w:left="0" w:firstLine="0"/>
      </w:pPr>
      <w:rPr>
        <w:rFonts w:hint="eastAsia" w:ascii="黑体" w:hAns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6">
    <w:nsid w:val="39A0D9AC"/>
    <w:multiLevelType w:val="multilevel"/>
    <w:tmpl w:val="39A0D9AC"/>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3D9C4F79"/>
    <w:multiLevelType w:val="multilevel"/>
    <w:tmpl w:val="3D9C4F79"/>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8">
    <w:nsid w:val="46A08BB8"/>
    <w:multiLevelType w:val="multilevel"/>
    <w:tmpl w:val="46A08BB8"/>
    <w:lvl w:ilvl="0" w:tentative="0">
      <w:start w:val="1"/>
      <w:numFmt w:val="decimal"/>
      <w:lvlText w:val="（%1）"/>
      <w:lvlJc w:val="right"/>
      <w:pPr>
        <w:ind w:left="1130" w:hanging="420"/>
      </w:pPr>
      <w:rPr>
        <w:rFonts w:hint="eastAsia"/>
        <w:lang w:val="en-US"/>
      </w:rPr>
    </w:lvl>
    <w:lvl w:ilvl="1" w:tentative="0">
      <w:start w:val="1"/>
      <w:numFmt w:val="lowerLetter"/>
      <w:lvlText w:val="%2)"/>
      <w:lvlJc w:val="left"/>
      <w:pPr>
        <w:ind w:left="1550" w:hanging="420"/>
      </w:pPr>
      <w:rPr>
        <w:rFonts w:hint="eastAsia"/>
      </w:rPr>
    </w:lvl>
    <w:lvl w:ilvl="2" w:tentative="0">
      <w:start w:val="1"/>
      <w:numFmt w:val="lowerRoman"/>
      <w:lvlText w:val="%3."/>
      <w:lvlJc w:val="right"/>
      <w:pPr>
        <w:ind w:left="1970" w:hanging="420"/>
      </w:pPr>
      <w:rPr>
        <w:rFonts w:hint="eastAsia"/>
      </w:rPr>
    </w:lvl>
    <w:lvl w:ilvl="3" w:tentative="0">
      <w:start w:val="1"/>
      <w:numFmt w:val="decimal"/>
      <w:lvlText w:val="%4."/>
      <w:lvlJc w:val="left"/>
      <w:pPr>
        <w:ind w:left="2390" w:hanging="420"/>
      </w:pPr>
      <w:rPr>
        <w:rFonts w:hint="eastAsia"/>
      </w:rPr>
    </w:lvl>
    <w:lvl w:ilvl="4" w:tentative="0">
      <w:start w:val="1"/>
      <w:numFmt w:val="lowerLetter"/>
      <w:lvlText w:val="%5)"/>
      <w:lvlJc w:val="left"/>
      <w:pPr>
        <w:ind w:left="2810" w:hanging="420"/>
      </w:pPr>
      <w:rPr>
        <w:rFonts w:hint="eastAsia"/>
      </w:rPr>
    </w:lvl>
    <w:lvl w:ilvl="5" w:tentative="0">
      <w:start w:val="1"/>
      <w:numFmt w:val="lowerRoman"/>
      <w:lvlText w:val="%6."/>
      <w:lvlJc w:val="right"/>
      <w:pPr>
        <w:ind w:left="3230" w:hanging="420"/>
      </w:pPr>
      <w:rPr>
        <w:rFonts w:hint="eastAsia"/>
      </w:rPr>
    </w:lvl>
    <w:lvl w:ilvl="6" w:tentative="0">
      <w:start w:val="1"/>
      <w:numFmt w:val="decimal"/>
      <w:lvlText w:val="%7."/>
      <w:lvlJc w:val="left"/>
      <w:pPr>
        <w:ind w:left="3650" w:hanging="420"/>
      </w:pPr>
      <w:rPr>
        <w:rFonts w:hint="eastAsia"/>
      </w:rPr>
    </w:lvl>
    <w:lvl w:ilvl="7" w:tentative="0">
      <w:start w:val="1"/>
      <w:numFmt w:val="lowerLetter"/>
      <w:lvlText w:val="%8)"/>
      <w:lvlJc w:val="left"/>
      <w:pPr>
        <w:ind w:left="4070" w:hanging="420"/>
      </w:pPr>
      <w:rPr>
        <w:rFonts w:hint="eastAsia"/>
      </w:rPr>
    </w:lvl>
    <w:lvl w:ilvl="8" w:tentative="0">
      <w:start w:val="1"/>
      <w:numFmt w:val="lowerRoman"/>
      <w:lvlText w:val="%9."/>
      <w:lvlJc w:val="right"/>
      <w:pPr>
        <w:ind w:left="4490" w:hanging="420"/>
      </w:pPr>
      <w:rPr>
        <w:rFonts w:hint="eastAsia"/>
      </w:rPr>
    </w:lvl>
  </w:abstractNum>
  <w:abstractNum w:abstractNumId="19">
    <w:nsid w:val="477F1D9D"/>
    <w:multiLevelType w:val="multilevel"/>
    <w:tmpl w:val="477F1D9D"/>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japaneseCounting"/>
      <w:lvlText w:val="%4、"/>
      <w:lvlJc w:val="left"/>
      <w:pPr>
        <w:tabs>
          <w:tab w:val="left" w:pos="1680"/>
        </w:tabs>
        <w:ind w:left="1890" w:hanging="42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4D4DC07F"/>
    <w:multiLevelType w:val="multilevel"/>
    <w:tmpl w:val="4D4DC07F"/>
    <w:lvl w:ilvl="0" w:tentative="0">
      <w:start w:val="1"/>
      <w:numFmt w:val="decimal"/>
      <w:lvlText w:val="%1."/>
      <w:lvlJc w:val="left"/>
      <w:pPr>
        <w:tabs>
          <w:tab w:val="left" w:pos="312"/>
        </w:tabs>
      </w:pPr>
      <w:rPr>
        <w:rFonts w:ascii="宋体" w:hAnsi="宋体" w:eastAsia="宋体" w:cs="宋体"/>
        <w:sz w:val="24"/>
        <w:szCs w:val="24"/>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53F64D8A"/>
    <w:multiLevelType w:val="multilevel"/>
    <w:tmpl w:val="53F64D8A"/>
    <w:lvl w:ilvl="0" w:tentative="0">
      <w:start w:val="1"/>
      <w:numFmt w:val="decimal"/>
      <w:lvlText w:val="（%1）"/>
      <w:lvlJc w:val="right"/>
      <w:pPr>
        <w:ind w:left="1130" w:hanging="420"/>
      </w:pPr>
      <w:rPr>
        <w:rFonts w:hint="eastAsia"/>
        <w:lang w:val="en-US"/>
      </w:rPr>
    </w:lvl>
    <w:lvl w:ilvl="1" w:tentative="0">
      <w:start w:val="1"/>
      <w:numFmt w:val="lowerLetter"/>
      <w:lvlText w:val="%2)"/>
      <w:lvlJc w:val="left"/>
      <w:pPr>
        <w:ind w:left="1550" w:hanging="420"/>
      </w:pPr>
      <w:rPr>
        <w:rFonts w:hint="eastAsia"/>
      </w:rPr>
    </w:lvl>
    <w:lvl w:ilvl="2" w:tentative="0">
      <w:start w:val="1"/>
      <w:numFmt w:val="lowerRoman"/>
      <w:lvlText w:val="%3."/>
      <w:lvlJc w:val="right"/>
      <w:pPr>
        <w:ind w:left="1970" w:hanging="420"/>
      </w:pPr>
      <w:rPr>
        <w:rFonts w:hint="eastAsia"/>
      </w:rPr>
    </w:lvl>
    <w:lvl w:ilvl="3" w:tentative="0">
      <w:start w:val="1"/>
      <w:numFmt w:val="decimal"/>
      <w:lvlText w:val="%4."/>
      <w:lvlJc w:val="left"/>
      <w:pPr>
        <w:ind w:left="2390" w:hanging="420"/>
      </w:pPr>
      <w:rPr>
        <w:rFonts w:hint="eastAsia"/>
      </w:rPr>
    </w:lvl>
    <w:lvl w:ilvl="4" w:tentative="0">
      <w:start w:val="1"/>
      <w:numFmt w:val="lowerLetter"/>
      <w:lvlText w:val="%5)"/>
      <w:lvlJc w:val="left"/>
      <w:pPr>
        <w:ind w:left="2810" w:hanging="420"/>
      </w:pPr>
      <w:rPr>
        <w:rFonts w:hint="eastAsia"/>
      </w:rPr>
    </w:lvl>
    <w:lvl w:ilvl="5" w:tentative="0">
      <w:start w:val="1"/>
      <w:numFmt w:val="lowerRoman"/>
      <w:lvlText w:val="%6."/>
      <w:lvlJc w:val="right"/>
      <w:pPr>
        <w:ind w:left="3230" w:hanging="420"/>
      </w:pPr>
      <w:rPr>
        <w:rFonts w:hint="eastAsia"/>
      </w:rPr>
    </w:lvl>
    <w:lvl w:ilvl="6" w:tentative="0">
      <w:start w:val="1"/>
      <w:numFmt w:val="decimal"/>
      <w:lvlText w:val="%7."/>
      <w:lvlJc w:val="left"/>
      <w:pPr>
        <w:ind w:left="3650" w:hanging="420"/>
      </w:pPr>
      <w:rPr>
        <w:rFonts w:hint="eastAsia"/>
      </w:rPr>
    </w:lvl>
    <w:lvl w:ilvl="7" w:tentative="0">
      <w:start w:val="1"/>
      <w:numFmt w:val="lowerLetter"/>
      <w:lvlText w:val="%8)"/>
      <w:lvlJc w:val="left"/>
      <w:pPr>
        <w:ind w:left="4070" w:hanging="420"/>
      </w:pPr>
      <w:rPr>
        <w:rFonts w:hint="eastAsia"/>
      </w:rPr>
    </w:lvl>
    <w:lvl w:ilvl="8" w:tentative="0">
      <w:start w:val="1"/>
      <w:numFmt w:val="lowerRoman"/>
      <w:lvlText w:val="%9."/>
      <w:lvlJc w:val="right"/>
      <w:pPr>
        <w:ind w:left="4490" w:hanging="420"/>
      </w:pPr>
      <w:rPr>
        <w:rFonts w:hint="eastAsia"/>
      </w:rPr>
    </w:lvl>
  </w:abstractNum>
  <w:abstractNum w:abstractNumId="22">
    <w:nsid w:val="56233B01"/>
    <w:multiLevelType w:val="multilevel"/>
    <w:tmpl w:val="56233B01"/>
    <w:lvl w:ilvl="0" w:tentative="0">
      <w:start w:val="1"/>
      <w:numFmt w:val="decimalEnclosedCircleChinese"/>
      <w:suff w:val="nothing"/>
      <w:lvlText w:val="%1　"/>
      <w:lvlJc w:val="left"/>
      <w:pPr>
        <w:ind w:left="0" w:firstLine="400"/>
      </w:pPr>
      <w:rPr>
        <w:rFonts w:hint="eastAsia" w:ascii="宋体" w:hAnsi="宋体" w:eastAsia="宋体" w:cs="宋体"/>
        <w:sz w:val="24"/>
        <w:szCs w:val="24"/>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3">
    <w:nsid w:val="59ADCABA"/>
    <w:multiLevelType w:val="multilevel"/>
    <w:tmpl w:val="59ADCABA"/>
    <w:lvl w:ilvl="0" w:tentative="0">
      <w:start w:val="1"/>
      <w:numFmt w:val="bullet"/>
      <w:pStyle w:val="242"/>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24">
    <w:nsid w:val="60382F6E"/>
    <w:multiLevelType w:val="multilevel"/>
    <w:tmpl w:val="60382F6E"/>
    <w:lvl w:ilvl="0" w:tentative="0">
      <w:start w:val="1"/>
      <w:numFmt w:val="lowerLetter"/>
      <w:lvlText w:val="%1)"/>
      <w:lvlJc w:val="left"/>
      <w:pPr>
        <w:tabs>
          <w:tab w:val="left" w:pos="1620"/>
        </w:tabs>
        <w:ind w:left="1620" w:hanging="420"/>
      </w:pPr>
    </w:lvl>
    <w:lvl w:ilvl="1" w:tentative="0">
      <w:start w:val="1"/>
      <w:numFmt w:val="decimal"/>
      <w:lvlText w:val="%2."/>
      <w:lvlJc w:val="left"/>
      <w:pPr>
        <w:tabs>
          <w:tab w:val="left" w:pos="704"/>
        </w:tabs>
        <w:ind w:left="704"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25">
    <w:nsid w:val="629F7852"/>
    <w:multiLevelType w:val="multilevel"/>
    <w:tmpl w:val="629F7852"/>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6">
    <w:nsid w:val="72183CF9"/>
    <w:multiLevelType w:val="multilevel"/>
    <w:tmpl w:val="72183CF9"/>
    <w:lvl w:ilvl="0" w:tentative="0">
      <w:start w:val="1"/>
      <w:numFmt w:val="decimal"/>
      <w:pStyle w:val="363"/>
      <w:lvlText w:val="%1)"/>
      <w:lvlJc w:val="left"/>
      <w:pPr>
        <w:tabs>
          <w:tab w:val="left" w:pos="0"/>
        </w:tabs>
        <w:ind w:left="620" w:hanging="420"/>
      </w:pPr>
      <w:rPr>
        <w:rFonts w:hint="eastAsia" w:ascii="宋体" w:hAnsi="宋体" w:eastAsia="宋体"/>
        <w:b w:val="0"/>
        <w:i w:val="0"/>
        <w:sz w:val="24"/>
      </w:rPr>
    </w:lvl>
    <w:lvl w:ilvl="1" w:tentative="0">
      <w:start w:val="1"/>
      <w:numFmt w:val="lowerLetter"/>
      <w:lvlText w:val="%2)"/>
      <w:lvlJc w:val="left"/>
      <w:pPr>
        <w:tabs>
          <w:tab w:val="left" w:pos="0"/>
        </w:tabs>
        <w:ind w:left="1740" w:hanging="420"/>
      </w:pPr>
    </w:lvl>
    <w:lvl w:ilvl="2" w:tentative="0">
      <w:start w:val="1"/>
      <w:numFmt w:val="lowerRoman"/>
      <w:lvlText w:val="%3."/>
      <w:lvlJc w:val="right"/>
      <w:pPr>
        <w:tabs>
          <w:tab w:val="left" w:pos="0"/>
        </w:tabs>
        <w:ind w:left="2160" w:hanging="420"/>
      </w:pPr>
    </w:lvl>
    <w:lvl w:ilvl="3" w:tentative="0">
      <w:start w:val="1"/>
      <w:numFmt w:val="decimal"/>
      <w:lvlText w:val="%4."/>
      <w:lvlJc w:val="left"/>
      <w:pPr>
        <w:tabs>
          <w:tab w:val="left" w:pos="0"/>
        </w:tabs>
        <w:ind w:left="2580" w:hanging="420"/>
      </w:pPr>
    </w:lvl>
    <w:lvl w:ilvl="4" w:tentative="0">
      <w:start w:val="1"/>
      <w:numFmt w:val="lowerLetter"/>
      <w:lvlText w:val="%5)"/>
      <w:lvlJc w:val="left"/>
      <w:pPr>
        <w:tabs>
          <w:tab w:val="left" w:pos="0"/>
        </w:tabs>
        <w:ind w:left="3000" w:hanging="420"/>
      </w:pPr>
    </w:lvl>
    <w:lvl w:ilvl="5" w:tentative="0">
      <w:start w:val="1"/>
      <w:numFmt w:val="lowerRoman"/>
      <w:lvlText w:val="%6."/>
      <w:lvlJc w:val="right"/>
      <w:pPr>
        <w:tabs>
          <w:tab w:val="left" w:pos="0"/>
        </w:tabs>
        <w:ind w:left="3420" w:hanging="420"/>
      </w:pPr>
    </w:lvl>
    <w:lvl w:ilvl="6" w:tentative="0">
      <w:start w:val="1"/>
      <w:numFmt w:val="decimal"/>
      <w:lvlText w:val="%7."/>
      <w:lvlJc w:val="left"/>
      <w:pPr>
        <w:tabs>
          <w:tab w:val="left" w:pos="0"/>
        </w:tabs>
        <w:ind w:left="3840" w:hanging="420"/>
      </w:pPr>
    </w:lvl>
    <w:lvl w:ilvl="7" w:tentative="0">
      <w:start w:val="1"/>
      <w:numFmt w:val="lowerLetter"/>
      <w:lvlText w:val="%8)"/>
      <w:lvlJc w:val="left"/>
      <w:pPr>
        <w:tabs>
          <w:tab w:val="left" w:pos="0"/>
        </w:tabs>
        <w:ind w:left="4260" w:hanging="420"/>
      </w:pPr>
    </w:lvl>
    <w:lvl w:ilvl="8" w:tentative="0">
      <w:start w:val="1"/>
      <w:numFmt w:val="lowerRoman"/>
      <w:lvlText w:val="%9."/>
      <w:lvlJc w:val="right"/>
      <w:pPr>
        <w:tabs>
          <w:tab w:val="left" w:pos="0"/>
        </w:tabs>
        <w:ind w:left="4680" w:hanging="420"/>
      </w:pPr>
    </w:lvl>
  </w:abstractNum>
  <w:abstractNum w:abstractNumId="27">
    <w:nsid w:val="77ECEA79"/>
    <w:multiLevelType w:val="multilevel"/>
    <w:tmpl w:val="77ECEA79"/>
    <w:lvl w:ilvl="0" w:tentative="0">
      <w:start w:val="1"/>
      <w:numFmt w:val="decimal"/>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8">
    <w:nsid w:val="7C246926"/>
    <w:multiLevelType w:val="multilevel"/>
    <w:tmpl w:val="7C246926"/>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9">
    <w:nsid w:val="7E0C7403"/>
    <w:multiLevelType w:val="multilevel"/>
    <w:tmpl w:val="7E0C7403"/>
    <w:lvl w:ilvl="0" w:tentative="0">
      <w:start w:val="1"/>
      <w:numFmt w:val="japaneseCounting"/>
      <w:lvlText w:val="%1、"/>
      <w:lvlJc w:val="left"/>
      <w:pPr>
        <w:tabs>
          <w:tab w:val="left" w:pos="1017"/>
        </w:tabs>
        <w:ind w:left="1017" w:hanging="450"/>
      </w:pPr>
      <w:rPr>
        <w:rFonts w:hint="eastAsia" w:cs="Times New Roman"/>
      </w:rPr>
    </w:lvl>
    <w:lvl w:ilvl="1" w:tentative="0">
      <w:start w:val="1"/>
      <w:numFmt w:val="decimal"/>
      <w:lvlText w:val="%2."/>
      <w:lvlJc w:val="left"/>
      <w:pPr>
        <w:tabs>
          <w:tab w:val="left" w:pos="780"/>
        </w:tabs>
        <w:ind w:left="780" w:hanging="36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10"/>
  </w:num>
  <w:num w:numId="2">
    <w:abstractNumId w:val="6"/>
  </w:num>
  <w:num w:numId="3">
    <w:abstractNumId w:val="23"/>
  </w:num>
  <w:num w:numId="4">
    <w:abstractNumId w:val="5"/>
  </w:num>
  <w:num w:numId="5">
    <w:abstractNumId w:val="4"/>
  </w:num>
  <w:num w:numId="6">
    <w:abstractNumId w:val="12"/>
  </w:num>
  <w:num w:numId="7">
    <w:abstractNumId w:val="14"/>
  </w:num>
  <w:num w:numId="8">
    <w:abstractNumId w:val="26"/>
  </w:num>
  <w:num w:numId="9">
    <w:abstractNumId w:val="11"/>
  </w:num>
  <w:num w:numId="10">
    <w:abstractNumId w:val="0"/>
  </w:num>
  <w:num w:numId="11">
    <w:abstractNumId w:val="15"/>
  </w:num>
  <w:num w:numId="12">
    <w:abstractNumId w:val="20"/>
  </w:num>
  <w:num w:numId="13">
    <w:abstractNumId w:val="8"/>
  </w:num>
  <w:num w:numId="14">
    <w:abstractNumId w:val="7"/>
  </w:num>
  <w:num w:numId="15">
    <w:abstractNumId w:val="24"/>
  </w:num>
  <w:num w:numId="16">
    <w:abstractNumId w:val="22"/>
  </w:num>
  <w:num w:numId="17">
    <w:abstractNumId w:val="18"/>
  </w:num>
  <w:num w:numId="18">
    <w:abstractNumId w:val="21"/>
  </w:num>
  <w:num w:numId="19">
    <w:abstractNumId w:val="2"/>
  </w:num>
  <w:num w:numId="20">
    <w:abstractNumId w:val="28"/>
  </w:num>
  <w:num w:numId="21">
    <w:abstractNumId w:val="27"/>
  </w:num>
  <w:num w:numId="22">
    <w:abstractNumId w:val="29"/>
  </w:num>
  <w:num w:numId="23">
    <w:abstractNumId w:val="13"/>
  </w:num>
  <w:num w:numId="24">
    <w:abstractNumId w:val="19"/>
  </w:num>
  <w:num w:numId="25">
    <w:abstractNumId w:val="3"/>
  </w:num>
  <w:num w:numId="26">
    <w:abstractNumId w:val="17"/>
  </w:num>
  <w:num w:numId="27">
    <w:abstractNumId w:val="9"/>
  </w:num>
  <w:num w:numId="28">
    <w:abstractNumId w:val="25"/>
  </w:num>
  <w:num w:numId="29">
    <w:abstractNumId w:val="1"/>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D2E"/>
    <w:rsid w:val="00000E33"/>
    <w:rsid w:val="00011C55"/>
    <w:rsid w:val="000153E4"/>
    <w:rsid w:val="000213BD"/>
    <w:rsid w:val="00022596"/>
    <w:rsid w:val="000460EF"/>
    <w:rsid w:val="00054520"/>
    <w:rsid w:val="00063A1D"/>
    <w:rsid w:val="00080E6A"/>
    <w:rsid w:val="0008637F"/>
    <w:rsid w:val="00092650"/>
    <w:rsid w:val="00093408"/>
    <w:rsid w:val="000B4BB0"/>
    <w:rsid w:val="000C2978"/>
    <w:rsid w:val="000D6E58"/>
    <w:rsid w:val="000F2492"/>
    <w:rsid w:val="000F47DD"/>
    <w:rsid w:val="001055D5"/>
    <w:rsid w:val="00106DE0"/>
    <w:rsid w:val="00106E23"/>
    <w:rsid w:val="0011453B"/>
    <w:rsid w:val="00120AAD"/>
    <w:rsid w:val="001235C9"/>
    <w:rsid w:val="00127A0A"/>
    <w:rsid w:val="00130497"/>
    <w:rsid w:val="00136F04"/>
    <w:rsid w:val="00137039"/>
    <w:rsid w:val="00137F78"/>
    <w:rsid w:val="00150A06"/>
    <w:rsid w:val="0015318F"/>
    <w:rsid w:val="0016286E"/>
    <w:rsid w:val="00163A23"/>
    <w:rsid w:val="00167A6B"/>
    <w:rsid w:val="00167CBC"/>
    <w:rsid w:val="00183F97"/>
    <w:rsid w:val="00184A74"/>
    <w:rsid w:val="001A2430"/>
    <w:rsid w:val="001A4EAE"/>
    <w:rsid w:val="001B4AFD"/>
    <w:rsid w:val="001C1155"/>
    <w:rsid w:val="001C15B9"/>
    <w:rsid w:val="001C593A"/>
    <w:rsid w:val="001C7854"/>
    <w:rsid w:val="001D6F63"/>
    <w:rsid w:val="001E2044"/>
    <w:rsid w:val="001E3AA2"/>
    <w:rsid w:val="001E774C"/>
    <w:rsid w:val="001F3DFB"/>
    <w:rsid w:val="001F7304"/>
    <w:rsid w:val="0020347F"/>
    <w:rsid w:val="00203D8B"/>
    <w:rsid w:val="00213F41"/>
    <w:rsid w:val="002249E6"/>
    <w:rsid w:val="00224E5E"/>
    <w:rsid w:val="00232752"/>
    <w:rsid w:val="0024350B"/>
    <w:rsid w:val="00261079"/>
    <w:rsid w:val="00261ADA"/>
    <w:rsid w:val="0026247D"/>
    <w:rsid w:val="002651A1"/>
    <w:rsid w:val="00273C8C"/>
    <w:rsid w:val="00274A03"/>
    <w:rsid w:val="002773BF"/>
    <w:rsid w:val="00285A65"/>
    <w:rsid w:val="00291F6B"/>
    <w:rsid w:val="002961C2"/>
    <w:rsid w:val="002971BC"/>
    <w:rsid w:val="002A16E5"/>
    <w:rsid w:val="002A7A11"/>
    <w:rsid w:val="002B2B7E"/>
    <w:rsid w:val="002C1F17"/>
    <w:rsid w:val="002C4263"/>
    <w:rsid w:val="002C4CFF"/>
    <w:rsid w:val="002E1BC5"/>
    <w:rsid w:val="002E73A7"/>
    <w:rsid w:val="002E7AEB"/>
    <w:rsid w:val="002F0A0A"/>
    <w:rsid w:val="002F4936"/>
    <w:rsid w:val="002F64B8"/>
    <w:rsid w:val="002F7349"/>
    <w:rsid w:val="00306014"/>
    <w:rsid w:val="00306257"/>
    <w:rsid w:val="00307833"/>
    <w:rsid w:val="003266CC"/>
    <w:rsid w:val="003268D5"/>
    <w:rsid w:val="003274AF"/>
    <w:rsid w:val="00333374"/>
    <w:rsid w:val="0033657A"/>
    <w:rsid w:val="003463EE"/>
    <w:rsid w:val="00356207"/>
    <w:rsid w:val="00361EFE"/>
    <w:rsid w:val="00363FD0"/>
    <w:rsid w:val="00376FB3"/>
    <w:rsid w:val="00377A81"/>
    <w:rsid w:val="00384F13"/>
    <w:rsid w:val="00385428"/>
    <w:rsid w:val="003A2E83"/>
    <w:rsid w:val="003B076F"/>
    <w:rsid w:val="003C05BA"/>
    <w:rsid w:val="003D48BF"/>
    <w:rsid w:val="003E1666"/>
    <w:rsid w:val="003E2C63"/>
    <w:rsid w:val="003F0131"/>
    <w:rsid w:val="003F1B18"/>
    <w:rsid w:val="003F7202"/>
    <w:rsid w:val="00416F13"/>
    <w:rsid w:val="00427E63"/>
    <w:rsid w:val="00431260"/>
    <w:rsid w:val="004337A3"/>
    <w:rsid w:val="00444B64"/>
    <w:rsid w:val="00457A4F"/>
    <w:rsid w:val="00461219"/>
    <w:rsid w:val="00475AFE"/>
    <w:rsid w:val="00480568"/>
    <w:rsid w:val="00486E13"/>
    <w:rsid w:val="004A0486"/>
    <w:rsid w:val="004A7141"/>
    <w:rsid w:val="004B78A4"/>
    <w:rsid w:val="004C2F50"/>
    <w:rsid w:val="004C3B80"/>
    <w:rsid w:val="004D32FF"/>
    <w:rsid w:val="004F7090"/>
    <w:rsid w:val="004F7DEB"/>
    <w:rsid w:val="00500650"/>
    <w:rsid w:val="00502E44"/>
    <w:rsid w:val="00504734"/>
    <w:rsid w:val="00514256"/>
    <w:rsid w:val="00514C24"/>
    <w:rsid w:val="00517F94"/>
    <w:rsid w:val="00520A9F"/>
    <w:rsid w:val="0052305A"/>
    <w:rsid w:val="0052623E"/>
    <w:rsid w:val="00534D57"/>
    <w:rsid w:val="00535537"/>
    <w:rsid w:val="00542439"/>
    <w:rsid w:val="00543A9E"/>
    <w:rsid w:val="0054489F"/>
    <w:rsid w:val="0055157A"/>
    <w:rsid w:val="00560A03"/>
    <w:rsid w:val="0056361A"/>
    <w:rsid w:val="005714C6"/>
    <w:rsid w:val="00571CCB"/>
    <w:rsid w:val="00583F39"/>
    <w:rsid w:val="0058513E"/>
    <w:rsid w:val="0059405C"/>
    <w:rsid w:val="00597B2D"/>
    <w:rsid w:val="005A5440"/>
    <w:rsid w:val="005C4111"/>
    <w:rsid w:val="005C7D2E"/>
    <w:rsid w:val="005E2CA9"/>
    <w:rsid w:val="00601D28"/>
    <w:rsid w:val="00604FE7"/>
    <w:rsid w:val="00610200"/>
    <w:rsid w:val="00613EAB"/>
    <w:rsid w:val="0061558C"/>
    <w:rsid w:val="00633E9B"/>
    <w:rsid w:val="00641D85"/>
    <w:rsid w:val="00647352"/>
    <w:rsid w:val="006511A9"/>
    <w:rsid w:val="00651CED"/>
    <w:rsid w:val="00661A6B"/>
    <w:rsid w:val="006630D2"/>
    <w:rsid w:val="00664CEA"/>
    <w:rsid w:val="00665654"/>
    <w:rsid w:val="00672CD9"/>
    <w:rsid w:val="00675C08"/>
    <w:rsid w:val="006878CB"/>
    <w:rsid w:val="006913F8"/>
    <w:rsid w:val="00696290"/>
    <w:rsid w:val="006A3951"/>
    <w:rsid w:val="006B166F"/>
    <w:rsid w:val="006B7494"/>
    <w:rsid w:val="006C6FAF"/>
    <w:rsid w:val="006D3B23"/>
    <w:rsid w:val="006E0925"/>
    <w:rsid w:val="006F045F"/>
    <w:rsid w:val="006F241D"/>
    <w:rsid w:val="006F691B"/>
    <w:rsid w:val="00701137"/>
    <w:rsid w:val="00704B8E"/>
    <w:rsid w:val="007236B0"/>
    <w:rsid w:val="007311BC"/>
    <w:rsid w:val="0074394A"/>
    <w:rsid w:val="00752ACF"/>
    <w:rsid w:val="007530F3"/>
    <w:rsid w:val="00753F00"/>
    <w:rsid w:val="00753F60"/>
    <w:rsid w:val="00755A98"/>
    <w:rsid w:val="00757947"/>
    <w:rsid w:val="00762888"/>
    <w:rsid w:val="007643B0"/>
    <w:rsid w:val="007717C8"/>
    <w:rsid w:val="007825F2"/>
    <w:rsid w:val="00784A61"/>
    <w:rsid w:val="0078600B"/>
    <w:rsid w:val="007876DC"/>
    <w:rsid w:val="00797D04"/>
    <w:rsid w:val="007A04EA"/>
    <w:rsid w:val="007A2390"/>
    <w:rsid w:val="007A2E25"/>
    <w:rsid w:val="007A460F"/>
    <w:rsid w:val="007B77A0"/>
    <w:rsid w:val="007E0DBE"/>
    <w:rsid w:val="007F6220"/>
    <w:rsid w:val="00807795"/>
    <w:rsid w:val="008108E5"/>
    <w:rsid w:val="00816613"/>
    <w:rsid w:val="008173D4"/>
    <w:rsid w:val="00843180"/>
    <w:rsid w:val="00845E5E"/>
    <w:rsid w:val="00852A5E"/>
    <w:rsid w:val="008536A5"/>
    <w:rsid w:val="00860094"/>
    <w:rsid w:val="008628A5"/>
    <w:rsid w:val="0087504A"/>
    <w:rsid w:val="00885084"/>
    <w:rsid w:val="0089219D"/>
    <w:rsid w:val="00892A72"/>
    <w:rsid w:val="008A2646"/>
    <w:rsid w:val="008A2BD9"/>
    <w:rsid w:val="008B5D3D"/>
    <w:rsid w:val="008B6703"/>
    <w:rsid w:val="008C3740"/>
    <w:rsid w:val="008D7D45"/>
    <w:rsid w:val="008F1C28"/>
    <w:rsid w:val="008F2C95"/>
    <w:rsid w:val="008F3A5A"/>
    <w:rsid w:val="0091535A"/>
    <w:rsid w:val="00922722"/>
    <w:rsid w:val="009259C8"/>
    <w:rsid w:val="00926663"/>
    <w:rsid w:val="00943D6C"/>
    <w:rsid w:val="00945E3C"/>
    <w:rsid w:val="009535A0"/>
    <w:rsid w:val="0095363E"/>
    <w:rsid w:val="0095610A"/>
    <w:rsid w:val="00957125"/>
    <w:rsid w:val="00964B75"/>
    <w:rsid w:val="00965539"/>
    <w:rsid w:val="00971480"/>
    <w:rsid w:val="00981687"/>
    <w:rsid w:val="00985AE7"/>
    <w:rsid w:val="0099541E"/>
    <w:rsid w:val="00995976"/>
    <w:rsid w:val="009A3FAE"/>
    <w:rsid w:val="009A7E8B"/>
    <w:rsid w:val="009B20E3"/>
    <w:rsid w:val="009B6881"/>
    <w:rsid w:val="009C0A60"/>
    <w:rsid w:val="009C1468"/>
    <w:rsid w:val="009E0B0C"/>
    <w:rsid w:val="009E607A"/>
    <w:rsid w:val="009F0E87"/>
    <w:rsid w:val="009F7EC8"/>
    <w:rsid w:val="00A1058E"/>
    <w:rsid w:val="00A12D7F"/>
    <w:rsid w:val="00A21DD7"/>
    <w:rsid w:val="00A31A26"/>
    <w:rsid w:val="00A41B9D"/>
    <w:rsid w:val="00A43C2F"/>
    <w:rsid w:val="00A446FA"/>
    <w:rsid w:val="00A70A3C"/>
    <w:rsid w:val="00A74CEA"/>
    <w:rsid w:val="00AA161A"/>
    <w:rsid w:val="00AA3715"/>
    <w:rsid w:val="00AA439D"/>
    <w:rsid w:val="00AC2535"/>
    <w:rsid w:val="00AC565A"/>
    <w:rsid w:val="00AC6630"/>
    <w:rsid w:val="00AC7A60"/>
    <w:rsid w:val="00AD0C35"/>
    <w:rsid w:val="00AD3104"/>
    <w:rsid w:val="00AD34F2"/>
    <w:rsid w:val="00AE224C"/>
    <w:rsid w:val="00AE3C5D"/>
    <w:rsid w:val="00AE4FF6"/>
    <w:rsid w:val="00AF6B43"/>
    <w:rsid w:val="00B00BD6"/>
    <w:rsid w:val="00B01D11"/>
    <w:rsid w:val="00B0640C"/>
    <w:rsid w:val="00B07CCE"/>
    <w:rsid w:val="00B14B72"/>
    <w:rsid w:val="00B2730A"/>
    <w:rsid w:val="00B3529F"/>
    <w:rsid w:val="00B36BD3"/>
    <w:rsid w:val="00B371A6"/>
    <w:rsid w:val="00B4064B"/>
    <w:rsid w:val="00B44885"/>
    <w:rsid w:val="00B50F5A"/>
    <w:rsid w:val="00B522C6"/>
    <w:rsid w:val="00B535FE"/>
    <w:rsid w:val="00B651CD"/>
    <w:rsid w:val="00B83650"/>
    <w:rsid w:val="00B8606F"/>
    <w:rsid w:val="00B94A58"/>
    <w:rsid w:val="00BA6B53"/>
    <w:rsid w:val="00BB5CEE"/>
    <w:rsid w:val="00BC5571"/>
    <w:rsid w:val="00BC623F"/>
    <w:rsid w:val="00BC6CD6"/>
    <w:rsid w:val="00BE4FD9"/>
    <w:rsid w:val="00BF026D"/>
    <w:rsid w:val="00BF226F"/>
    <w:rsid w:val="00C166EC"/>
    <w:rsid w:val="00C33770"/>
    <w:rsid w:val="00C34192"/>
    <w:rsid w:val="00C52B8A"/>
    <w:rsid w:val="00C54668"/>
    <w:rsid w:val="00C64E47"/>
    <w:rsid w:val="00C65189"/>
    <w:rsid w:val="00C66F05"/>
    <w:rsid w:val="00C751A7"/>
    <w:rsid w:val="00C843DA"/>
    <w:rsid w:val="00C9292C"/>
    <w:rsid w:val="00C95AEC"/>
    <w:rsid w:val="00CB40FC"/>
    <w:rsid w:val="00CC7860"/>
    <w:rsid w:val="00CD171B"/>
    <w:rsid w:val="00CD62EF"/>
    <w:rsid w:val="00CE44F6"/>
    <w:rsid w:val="00CF0423"/>
    <w:rsid w:val="00CF3B72"/>
    <w:rsid w:val="00CF4D47"/>
    <w:rsid w:val="00CF72D7"/>
    <w:rsid w:val="00D00093"/>
    <w:rsid w:val="00D02B92"/>
    <w:rsid w:val="00D161E2"/>
    <w:rsid w:val="00D21821"/>
    <w:rsid w:val="00D3297A"/>
    <w:rsid w:val="00D35591"/>
    <w:rsid w:val="00D469EF"/>
    <w:rsid w:val="00D6023B"/>
    <w:rsid w:val="00D7120A"/>
    <w:rsid w:val="00D85F56"/>
    <w:rsid w:val="00DA4BFB"/>
    <w:rsid w:val="00DA69A2"/>
    <w:rsid w:val="00DC1376"/>
    <w:rsid w:val="00DC3348"/>
    <w:rsid w:val="00DC681C"/>
    <w:rsid w:val="00DD5392"/>
    <w:rsid w:val="00DE3995"/>
    <w:rsid w:val="00DF4BB4"/>
    <w:rsid w:val="00DF7DE3"/>
    <w:rsid w:val="00E02626"/>
    <w:rsid w:val="00E12DF8"/>
    <w:rsid w:val="00E13E91"/>
    <w:rsid w:val="00E33169"/>
    <w:rsid w:val="00E51E3C"/>
    <w:rsid w:val="00E64C19"/>
    <w:rsid w:val="00E86A18"/>
    <w:rsid w:val="00EA33BB"/>
    <w:rsid w:val="00EA5AA6"/>
    <w:rsid w:val="00EB0051"/>
    <w:rsid w:val="00EB2E9B"/>
    <w:rsid w:val="00EB4EBA"/>
    <w:rsid w:val="00EC6018"/>
    <w:rsid w:val="00EE544E"/>
    <w:rsid w:val="00EE561C"/>
    <w:rsid w:val="00EE5E39"/>
    <w:rsid w:val="00F12631"/>
    <w:rsid w:val="00F14A56"/>
    <w:rsid w:val="00F15AB9"/>
    <w:rsid w:val="00F24480"/>
    <w:rsid w:val="00F26391"/>
    <w:rsid w:val="00F41022"/>
    <w:rsid w:val="00F42AA3"/>
    <w:rsid w:val="00F53EB9"/>
    <w:rsid w:val="00F613F6"/>
    <w:rsid w:val="00F73E9A"/>
    <w:rsid w:val="00F9465C"/>
    <w:rsid w:val="00F96890"/>
    <w:rsid w:val="00FC3735"/>
    <w:rsid w:val="00FC3E7B"/>
    <w:rsid w:val="00FD662E"/>
    <w:rsid w:val="00FD7940"/>
    <w:rsid w:val="00FE16A0"/>
    <w:rsid w:val="00FE2BF2"/>
    <w:rsid w:val="00FF096F"/>
    <w:rsid w:val="00FF3834"/>
    <w:rsid w:val="01541EA9"/>
    <w:rsid w:val="026D1EB0"/>
    <w:rsid w:val="02B01361"/>
    <w:rsid w:val="032B5AFD"/>
    <w:rsid w:val="032D4760"/>
    <w:rsid w:val="035241C7"/>
    <w:rsid w:val="03D90444"/>
    <w:rsid w:val="03DD7F34"/>
    <w:rsid w:val="0414147C"/>
    <w:rsid w:val="0423034F"/>
    <w:rsid w:val="042D1935"/>
    <w:rsid w:val="04936845"/>
    <w:rsid w:val="04AC5B58"/>
    <w:rsid w:val="04F94C6A"/>
    <w:rsid w:val="0534627A"/>
    <w:rsid w:val="05790131"/>
    <w:rsid w:val="05C173E2"/>
    <w:rsid w:val="060C68AF"/>
    <w:rsid w:val="063E0A32"/>
    <w:rsid w:val="06896151"/>
    <w:rsid w:val="07034156"/>
    <w:rsid w:val="07342561"/>
    <w:rsid w:val="076646E5"/>
    <w:rsid w:val="077C1812"/>
    <w:rsid w:val="07A62D33"/>
    <w:rsid w:val="07ED2710"/>
    <w:rsid w:val="092D54BA"/>
    <w:rsid w:val="09E85885"/>
    <w:rsid w:val="0A165F4E"/>
    <w:rsid w:val="0A782765"/>
    <w:rsid w:val="0ACD7C37"/>
    <w:rsid w:val="0B6251C3"/>
    <w:rsid w:val="0BC76E1D"/>
    <w:rsid w:val="0C4B5C57"/>
    <w:rsid w:val="0C9910B8"/>
    <w:rsid w:val="0CCF0636"/>
    <w:rsid w:val="0D026C5D"/>
    <w:rsid w:val="0E100F06"/>
    <w:rsid w:val="0F4470B9"/>
    <w:rsid w:val="0F4C41C0"/>
    <w:rsid w:val="0F59068B"/>
    <w:rsid w:val="10484987"/>
    <w:rsid w:val="107B4D5D"/>
    <w:rsid w:val="10802373"/>
    <w:rsid w:val="10A235DA"/>
    <w:rsid w:val="10A87B1C"/>
    <w:rsid w:val="117A5014"/>
    <w:rsid w:val="11967974"/>
    <w:rsid w:val="125A3098"/>
    <w:rsid w:val="12F11306"/>
    <w:rsid w:val="13873A19"/>
    <w:rsid w:val="13D36C5E"/>
    <w:rsid w:val="143040B0"/>
    <w:rsid w:val="147B12C9"/>
    <w:rsid w:val="14AF76CB"/>
    <w:rsid w:val="15DA0777"/>
    <w:rsid w:val="160752E5"/>
    <w:rsid w:val="162E0AC3"/>
    <w:rsid w:val="16BF171B"/>
    <w:rsid w:val="173E4D36"/>
    <w:rsid w:val="176D73C9"/>
    <w:rsid w:val="17944956"/>
    <w:rsid w:val="17F92A0B"/>
    <w:rsid w:val="183103F7"/>
    <w:rsid w:val="185F296D"/>
    <w:rsid w:val="19324427"/>
    <w:rsid w:val="197E141A"/>
    <w:rsid w:val="19F45B80"/>
    <w:rsid w:val="1A0062D3"/>
    <w:rsid w:val="1A163D48"/>
    <w:rsid w:val="1B4072CF"/>
    <w:rsid w:val="1C112A19"/>
    <w:rsid w:val="1CAE64BA"/>
    <w:rsid w:val="1CB6711D"/>
    <w:rsid w:val="1CBD04AB"/>
    <w:rsid w:val="1CCB706C"/>
    <w:rsid w:val="1CDF6673"/>
    <w:rsid w:val="1D5C5F16"/>
    <w:rsid w:val="1DF779ED"/>
    <w:rsid w:val="1E205195"/>
    <w:rsid w:val="1E2C7696"/>
    <w:rsid w:val="1E4D585F"/>
    <w:rsid w:val="1E8474D2"/>
    <w:rsid w:val="1E8E07DE"/>
    <w:rsid w:val="1EAF02C7"/>
    <w:rsid w:val="1F0979D8"/>
    <w:rsid w:val="1F4E5D32"/>
    <w:rsid w:val="1FF97A4C"/>
    <w:rsid w:val="201E74B3"/>
    <w:rsid w:val="203D202F"/>
    <w:rsid w:val="20931C4F"/>
    <w:rsid w:val="217E28FF"/>
    <w:rsid w:val="219263AA"/>
    <w:rsid w:val="22AA3280"/>
    <w:rsid w:val="22E33C32"/>
    <w:rsid w:val="22EA5D72"/>
    <w:rsid w:val="23706277"/>
    <w:rsid w:val="239C706C"/>
    <w:rsid w:val="23C93BD9"/>
    <w:rsid w:val="23DF51AB"/>
    <w:rsid w:val="24374FE7"/>
    <w:rsid w:val="244145D8"/>
    <w:rsid w:val="248F68E8"/>
    <w:rsid w:val="24924C8F"/>
    <w:rsid w:val="24AD2821"/>
    <w:rsid w:val="24EF7670"/>
    <w:rsid w:val="250273A3"/>
    <w:rsid w:val="252E1F46"/>
    <w:rsid w:val="255D6CCF"/>
    <w:rsid w:val="26D42FC1"/>
    <w:rsid w:val="27893DAB"/>
    <w:rsid w:val="279664C8"/>
    <w:rsid w:val="27A504B9"/>
    <w:rsid w:val="27F51441"/>
    <w:rsid w:val="28B22E8E"/>
    <w:rsid w:val="2920604A"/>
    <w:rsid w:val="2A005E7B"/>
    <w:rsid w:val="2A007C29"/>
    <w:rsid w:val="2A8B3997"/>
    <w:rsid w:val="2AC62C21"/>
    <w:rsid w:val="2AD74E2E"/>
    <w:rsid w:val="2AF552B4"/>
    <w:rsid w:val="2B1971F4"/>
    <w:rsid w:val="2B261911"/>
    <w:rsid w:val="2B91322F"/>
    <w:rsid w:val="2C2E629A"/>
    <w:rsid w:val="2C4C53A8"/>
    <w:rsid w:val="2C532BDA"/>
    <w:rsid w:val="2C575892"/>
    <w:rsid w:val="2D8172D3"/>
    <w:rsid w:val="2D9214E0"/>
    <w:rsid w:val="2DAC25A2"/>
    <w:rsid w:val="2E344345"/>
    <w:rsid w:val="2E861045"/>
    <w:rsid w:val="2E933762"/>
    <w:rsid w:val="2EBA6F40"/>
    <w:rsid w:val="2EEB534C"/>
    <w:rsid w:val="2F5561B7"/>
    <w:rsid w:val="30087837"/>
    <w:rsid w:val="30FA1876"/>
    <w:rsid w:val="31054339"/>
    <w:rsid w:val="319677F1"/>
    <w:rsid w:val="31A57A34"/>
    <w:rsid w:val="31BC4D7D"/>
    <w:rsid w:val="32004C6A"/>
    <w:rsid w:val="32B31CDC"/>
    <w:rsid w:val="33AD5E1F"/>
    <w:rsid w:val="33F97BC3"/>
    <w:rsid w:val="34117602"/>
    <w:rsid w:val="34270BD4"/>
    <w:rsid w:val="346D235F"/>
    <w:rsid w:val="349D49F2"/>
    <w:rsid w:val="352944D8"/>
    <w:rsid w:val="358160C2"/>
    <w:rsid w:val="35A3428A"/>
    <w:rsid w:val="36D93CDC"/>
    <w:rsid w:val="376C44F9"/>
    <w:rsid w:val="381A2576"/>
    <w:rsid w:val="386A5533"/>
    <w:rsid w:val="38832151"/>
    <w:rsid w:val="3891486E"/>
    <w:rsid w:val="38995CC1"/>
    <w:rsid w:val="38C2711D"/>
    <w:rsid w:val="39475874"/>
    <w:rsid w:val="39A90DA5"/>
    <w:rsid w:val="39DC420F"/>
    <w:rsid w:val="3A885EDD"/>
    <w:rsid w:val="3AF677B1"/>
    <w:rsid w:val="3B583D69"/>
    <w:rsid w:val="3B5C0A5F"/>
    <w:rsid w:val="3B64270E"/>
    <w:rsid w:val="3C112D86"/>
    <w:rsid w:val="3C265C15"/>
    <w:rsid w:val="3C964B49"/>
    <w:rsid w:val="3D0D46DF"/>
    <w:rsid w:val="3D1E069A"/>
    <w:rsid w:val="3D3A1978"/>
    <w:rsid w:val="3DC2196D"/>
    <w:rsid w:val="3DCB6A74"/>
    <w:rsid w:val="3E5A1BA6"/>
    <w:rsid w:val="3F1C6E5B"/>
    <w:rsid w:val="3F2D385B"/>
    <w:rsid w:val="3FA27361"/>
    <w:rsid w:val="3FC45529"/>
    <w:rsid w:val="3FCE63A8"/>
    <w:rsid w:val="40316936"/>
    <w:rsid w:val="4278084D"/>
    <w:rsid w:val="42937435"/>
    <w:rsid w:val="42A45AE6"/>
    <w:rsid w:val="42CF2B62"/>
    <w:rsid w:val="43BC29BB"/>
    <w:rsid w:val="43C04259"/>
    <w:rsid w:val="43E4263E"/>
    <w:rsid w:val="4441183E"/>
    <w:rsid w:val="45A856A5"/>
    <w:rsid w:val="461512DE"/>
    <w:rsid w:val="46A45216"/>
    <w:rsid w:val="473311E6"/>
    <w:rsid w:val="48233009"/>
    <w:rsid w:val="48BD520B"/>
    <w:rsid w:val="49896528"/>
    <w:rsid w:val="4AA725A0"/>
    <w:rsid w:val="4B052E99"/>
    <w:rsid w:val="4B076C12"/>
    <w:rsid w:val="4B11183E"/>
    <w:rsid w:val="4B1D4A55"/>
    <w:rsid w:val="4B971D44"/>
    <w:rsid w:val="4C2B6930"/>
    <w:rsid w:val="4C5E497C"/>
    <w:rsid w:val="4C7279FA"/>
    <w:rsid w:val="4CAA1F4A"/>
    <w:rsid w:val="4CC96874"/>
    <w:rsid w:val="4D090A1F"/>
    <w:rsid w:val="4D330192"/>
    <w:rsid w:val="4D7165BC"/>
    <w:rsid w:val="4DC31516"/>
    <w:rsid w:val="4E121B55"/>
    <w:rsid w:val="4E4D7031"/>
    <w:rsid w:val="4E8D38D2"/>
    <w:rsid w:val="4EDD52BF"/>
    <w:rsid w:val="5093315F"/>
    <w:rsid w:val="50FB4B23"/>
    <w:rsid w:val="51085419"/>
    <w:rsid w:val="525A1D1D"/>
    <w:rsid w:val="526B217C"/>
    <w:rsid w:val="531B14AC"/>
    <w:rsid w:val="53D8114B"/>
    <w:rsid w:val="54E61C99"/>
    <w:rsid w:val="552D54C7"/>
    <w:rsid w:val="55456CB4"/>
    <w:rsid w:val="55AA3116"/>
    <w:rsid w:val="563F3703"/>
    <w:rsid w:val="567D422C"/>
    <w:rsid w:val="56982E14"/>
    <w:rsid w:val="57680A38"/>
    <w:rsid w:val="582B03E3"/>
    <w:rsid w:val="58B5412E"/>
    <w:rsid w:val="591470C9"/>
    <w:rsid w:val="593A6F82"/>
    <w:rsid w:val="596B480F"/>
    <w:rsid w:val="59747B68"/>
    <w:rsid w:val="5A3A2B60"/>
    <w:rsid w:val="5AA1498D"/>
    <w:rsid w:val="5B510A5B"/>
    <w:rsid w:val="5B9938B6"/>
    <w:rsid w:val="5BAD7361"/>
    <w:rsid w:val="5BC22E0D"/>
    <w:rsid w:val="5BE2700B"/>
    <w:rsid w:val="5C0A1DD1"/>
    <w:rsid w:val="5C480E38"/>
    <w:rsid w:val="5C6E4D42"/>
    <w:rsid w:val="5D6972B8"/>
    <w:rsid w:val="5E761C8C"/>
    <w:rsid w:val="5E9F5687"/>
    <w:rsid w:val="5F4678B1"/>
    <w:rsid w:val="5FE84E0C"/>
    <w:rsid w:val="601654D5"/>
    <w:rsid w:val="6039147A"/>
    <w:rsid w:val="605B738C"/>
    <w:rsid w:val="60CA62C0"/>
    <w:rsid w:val="612754C0"/>
    <w:rsid w:val="6151253D"/>
    <w:rsid w:val="61630BEE"/>
    <w:rsid w:val="61E11B13"/>
    <w:rsid w:val="620E50E3"/>
    <w:rsid w:val="627604AD"/>
    <w:rsid w:val="62C5631B"/>
    <w:rsid w:val="62CA6A4B"/>
    <w:rsid w:val="62DA1709"/>
    <w:rsid w:val="636447A9"/>
    <w:rsid w:val="63C17E4E"/>
    <w:rsid w:val="63E47698"/>
    <w:rsid w:val="64295D05"/>
    <w:rsid w:val="6531690D"/>
    <w:rsid w:val="65393A14"/>
    <w:rsid w:val="65610F73"/>
    <w:rsid w:val="65C47781"/>
    <w:rsid w:val="65D44650"/>
    <w:rsid w:val="662446C4"/>
    <w:rsid w:val="66E31E89"/>
    <w:rsid w:val="67446DCC"/>
    <w:rsid w:val="679A2E90"/>
    <w:rsid w:val="67CC0B6F"/>
    <w:rsid w:val="67FF2CF3"/>
    <w:rsid w:val="68142C42"/>
    <w:rsid w:val="69DC778F"/>
    <w:rsid w:val="69E6695F"/>
    <w:rsid w:val="69E85E26"/>
    <w:rsid w:val="6B4F21E3"/>
    <w:rsid w:val="6B7C465A"/>
    <w:rsid w:val="6BDB3A77"/>
    <w:rsid w:val="6C4B4758"/>
    <w:rsid w:val="6C4E3B5B"/>
    <w:rsid w:val="6C6121CE"/>
    <w:rsid w:val="6C6770B8"/>
    <w:rsid w:val="6CF92406"/>
    <w:rsid w:val="6D140FEE"/>
    <w:rsid w:val="6D1A237D"/>
    <w:rsid w:val="6DAF51BB"/>
    <w:rsid w:val="6DFD7CD4"/>
    <w:rsid w:val="6E4678CD"/>
    <w:rsid w:val="6E676870"/>
    <w:rsid w:val="6EBF31DC"/>
    <w:rsid w:val="6EC86534"/>
    <w:rsid w:val="702F613F"/>
    <w:rsid w:val="70822713"/>
    <w:rsid w:val="721D6B97"/>
    <w:rsid w:val="721E46BD"/>
    <w:rsid w:val="72273572"/>
    <w:rsid w:val="735465E8"/>
    <w:rsid w:val="737427E7"/>
    <w:rsid w:val="73A40BF2"/>
    <w:rsid w:val="73E62FB9"/>
    <w:rsid w:val="741D2E7E"/>
    <w:rsid w:val="74842EFD"/>
    <w:rsid w:val="74AE7F7A"/>
    <w:rsid w:val="74E90FB2"/>
    <w:rsid w:val="752244C4"/>
    <w:rsid w:val="75461F61"/>
    <w:rsid w:val="75F25C45"/>
    <w:rsid w:val="761E4C8C"/>
    <w:rsid w:val="76544B51"/>
    <w:rsid w:val="76AF7FDA"/>
    <w:rsid w:val="76BD26F7"/>
    <w:rsid w:val="76CD220E"/>
    <w:rsid w:val="775D3592"/>
    <w:rsid w:val="77674410"/>
    <w:rsid w:val="783A472C"/>
    <w:rsid w:val="78911745"/>
    <w:rsid w:val="789E0306"/>
    <w:rsid w:val="78D930EC"/>
    <w:rsid w:val="7A6A4943"/>
    <w:rsid w:val="7BDA1655"/>
    <w:rsid w:val="7BF5023D"/>
    <w:rsid w:val="7CCA791B"/>
    <w:rsid w:val="7CEA1D6C"/>
    <w:rsid w:val="7CFE75C5"/>
    <w:rsid w:val="7E0B3D48"/>
    <w:rsid w:val="7E3F4234"/>
    <w:rsid w:val="7ED06D3F"/>
    <w:rsid w:val="7F1E57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szCs w:val="21"/>
    </w:rPr>
  </w:style>
  <w:style w:type="character" w:default="1" w:styleId="33">
    <w:name w:val="Default Paragraph Font"/>
    <w:semiHidden/>
    <w:unhideWhenUsed/>
    <w:qFormat/>
    <w:uiPriority w:val="1"/>
  </w:style>
  <w:style w:type="table" w:default="1" w:styleId="31">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sz w:val="18"/>
      <w:szCs w:val="18"/>
    </w:rPr>
  </w:style>
  <w:style w:type="paragraph" w:styleId="13">
    <w:name w:val="annotation text"/>
    <w:basedOn w:val="1"/>
    <w:link w:val="430"/>
    <w:semiHidden/>
    <w:unhideWhenUsed/>
    <w:qFormat/>
    <w:uiPriority w:val="99"/>
    <w:pPr>
      <w:jc w:val="left"/>
    </w:p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Plain Text"/>
    <w:basedOn w:val="1"/>
    <w:qFormat/>
    <w:uiPriority w:val="0"/>
    <w:rPr>
      <w:rFonts w:ascii="宋体" w:hAnsi="Courier New" w:eastAsia="楷体_GB2312"/>
      <w:sz w:val="26"/>
      <w:szCs w:val="20"/>
    </w:rPr>
  </w:style>
  <w:style w:type="paragraph" w:styleId="17">
    <w:name w:val="toc 8"/>
    <w:basedOn w:val="1"/>
    <w:next w:val="1"/>
    <w:unhideWhenUsed/>
    <w:qFormat/>
    <w:uiPriority w:val="39"/>
    <w:pPr>
      <w:spacing w:after="57"/>
      <w:ind w:left="1984"/>
    </w:pPr>
  </w:style>
  <w:style w:type="paragraph" w:styleId="18">
    <w:name w:val="endnote text"/>
    <w:basedOn w:val="1"/>
    <w:link w:val="184"/>
    <w:semiHidden/>
    <w:unhideWhenUsed/>
    <w:qFormat/>
    <w:uiPriority w:val="99"/>
    <w:rPr>
      <w:sz w:val="20"/>
    </w:rPr>
  </w:style>
  <w:style w:type="paragraph" w:styleId="19">
    <w:name w:val="footer"/>
    <w:basedOn w:val="1"/>
    <w:link w:val="57"/>
    <w:unhideWhenUsed/>
    <w:qFormat/>
    <w:uiPriority w:val="99"/>
    <w:pPr>
      <w:tabs>
        <w:tab w:val="center" w:pos="7143"/>
        <w:tab w:val="right" w:pos="14287"/>
      </w:tabs>
    </w:pPr>
  </w:style>
  <w:style w:type="paragraph" w:styleId="20">
    <w:name w:val="header"/>
    <w:basedOn w:val="1"/>
    <w:link w:val="55"/>
    <w:unhideWhenUsed/>
    <w:qFormat/>
    <w:uiPriority w:val="99"/>
    <w:pPr>
      <w:tabs>
        <w:tab w:val="center" w:pos="7143"/>
        <w:tab w:val="right" w:pos="14287"/>
      </w:tabs>
    </w:p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link w:val="50"/>
    <w:qFormat/>
    <w:uiPriority w:val="11"/>
    <w:pPr>
      <w:spacing w:before="200" w:after="200"/>
    </w:pPr>
    <w:rPr>
      <w:sz w:val="24"/>
    </w:rPr>
  </w:style>
  <w:style w:type="paragraph" w:styleId="24">
    <w:name w:val="footnote text"/>
    <w:basedOn w:val="1"/>
    <w:link w:val="183"/>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Title"/>
    <w:basedOn w:val="1"/>
    <w:next w:val="1"/>
    <w:link w:val="49"/>
    <w:qFormat/>
    <w:uiPriority w:val="10"/>
    <w:pPr>
      <w:spacing w:before="300" w:after="200"/>
      <w:contextualSpacing/>
    </w:pPr>
    <w:rPr>
      <w:sz w:val="48"/>
      <w:szCs w:val="48"/>
    </w:rPr>
  </w:style>
  <w:style w:type="paragraph" w:styleId="30">
    <w:name w:val="annotation subject"/>
    <w:basedOn w:val="13"/>
    <w:next w:val="13"/>
    <w:link w:val="431"/>
    <w:semiHidden/>
    <w:unhideWhenUsed/>
    <w:qFormat/>
    <w:uiPriority w:val="99"/>
    <w:rPr>
      <w:b/>
      <w:bCs/>
    </w:rPr>
  </w:style>
  <w:style w:type="table" w:styleId="3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u w:val="single"/>
    </w:rPr>
  </w:style>
  <w:style w:type="character" w:styleId="36">
    <w:name w:val="annotation reference"/>
    <w:basedOn w:val="33"/>
    <w:semiHidden/>
    <w:unhideWhenUsed/>
    <w:qFormat/>
    <w:uiPriority w:val="99"/>
    <w:rPr>
      <w:sz w:val="21"/>
      <w:szCs w:val="21"/>
    </w:rPr>
  </w:style>
  <w:style w:type="character" w:styleId="37">
    <w:name w:val="footnote reference"/>
    <w:unhideWhenUsed/>
    <w:qFormat/>
    <w:uiPriority w:val="99"/>
    <w:rPr>
      <w:vertAlign w:val="superscript"/>
    </w:rPr>
  </w:style>
  <w:style w:type="character" w:customStyle="1" w:styleId="38">
    <w:name w:val="标题 1 字符1"/>
    <w:link w:val="2"/>
    <w:qFormat/>
    <w:uiPriority w:val="9"/>
    <w:rPr>
      <w:rFonts w:ascii="Arial" w:hAnsi="Arial" w:eastAsia="Arial" w:cs="Arial"/>
      <w:sz w:val="40"/>
      <w:szCs w:val="40"/>
    </w:rPr>
  </w:style>
  <w:style w:type="character" w:customStyle="1" w:styleId="39">
    <w:name w:val="标题 2 字符1"/>
    <w:link w:val="3"/>
    <w:qFormat/>
    <w:uiPriority w:val="9"/>
    <w:rPr>
      <w:rFonts w:ascii="Arial" w:hAnsi="Arial" w:eastAsia="Arial" w:cs="Arial"/>
      <w:sz w:val="34"/>
    </w:rPr>
  </w:style>
  <w:style w:type="character" w:customStyle="1" w:styleId="40">
    <w:name w:val="标题 3 字符1"/>
    <w:link w:val="4"/>
    <w:qFormat/>
    <w:uiPriority w:val="9"/>
    <w:rPr>
      <w:rFonts w:ascii="Arial" w:hAnsi="Arial" w:eastAsia="Arial" w:cs="Arial"/>
      <w:sz w:val="30"/>
      <w:szCs w:val="30"/>
    </w:rPr>
  </w:style>
  <w:style w:type="character" w:customStyle="1" w:styleId="41">
    <w:name w:val="标题 4 字符"/>
    <w:link w:val="5"/>
    <w:qFormat/>
    <w:uiPriority w:val="9"/>
    <w:rPr>
      <w:rFonts w:ascii="Arial" w:hAnsi="Arial" w:eastAsia="Arial" w:cs="Arial"/>
      <w:b/>
      <w:bCs/>
      <w:sz w:val="26"/>
      <w:szCs w:val="26"/>
    </w:rPr>
  </w:style>
  <w:style w:type="character" w:customStyle="1" w:styleId="42">
    <w:name w:val="标题 5 字符"/>
    <w:link w:val="6"/>
    <w:qFormat/>
    <w:uiPriority w:val="9"/>
    <w:rPr>
      <w:rFonts w:ascii="Arial" w:hAnsi="Arial" w:eastAsia="Arial" w:cs="Arial"/>
      <w:b/>
      <w:bCs/>
      <w:sz w:val="24"/>
      <w:szCs w:val="24"/>
    </w:rPr>
  </w:style>
  <w:style w:type="character" w:customStyle="1" w:styleId="43">
    <w:name w:val="标题 6 字符1"/>
    <w:link w:val="7"/>
    <w:qFormat/>
    <w:uiPriority w:val="9"/>
    <w:rPr>
      <w:rFonts w:ascii="Arial" w:hAnsi="Arial" w:eastAsia="Arial" w:cs="Arial"/>
      <w:b/>
      <w:bCs/>
      <w:sz w:val="22"/>
      <w:szCs w:val="22"/>
    </w:rPr>
  </w:style>
  <w:style w:type="character" w:customStyle="1" w:styleId="44">
    <w:name w:val="标题 7 字符1"/>
    <w:link w:val="8"/>
    <w:qFormat/>
    <w:uiPriority w:val="9"/>
    <w:rPr>
      <w:rFonts w:ascii="Arial" w:hAnsi="Arial" w:eastAsia="Arial" w:cs="Arial"/>
      <w:b/>
      <w:bCs/>
      <w:i/>
      <w:iCs/>
      <w:sz w:val="22"/>
      <w:szCs w:val="22"/>
    </w:rPr>
  </w:style>
  <w:style w:type="character" w:customStyle="1" w:styleId="45">
    <w:name w:val="标题 8 字符1"/>
    <w:link w:val="9"/>
    <w:qFormat/>
    <w:uiPriority w:val="9"/>
    <w:rPr>
      <w:rFonts w:ascii="Arial" w:hAnsi="Arial" w:eastAsia="Arial" w:cs="Arial"/>
      <w:i/>
      <w:iCs/>
      <w:sz w:val="22"/>
      <w:szCs w:val="22"/>
    </w:rPr>
  </w:style>
  <w:style w:type="character" w:customStyle="1" w:styleId="46">
    <w:name w:val="标题 9 字符1"/>
    <w:link w:val="10"/>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rPr>
      <w:rFonts w:ascii="Times New Roman" w:hAnsi="Times New Roman" w:eastAsia="宋体" w:cs="Times New Roman"/>
      <w:lang w:val="en-US" w:eastAsia="zh-CN" w:bidi="ar-SA"/>
    </w:rPr>
  </w:style>
  <w:style w:type="character" w:customStyle="1" w:styleId="49">
    <w:name w:val="标题 字符1"/>
    <w:link w:val="29"/>
    <w:qFormat/>
    <w:uiPriority w:val="10"/>
    <w:rPr>
      <w:sz w:val="48"/>
      <w:szCs w:val="48"/>
    </w:rPr>
  </w:style>
  <w:style w:type="character" w:customStyle="1" w:styleId="50">
    <w:name w:val="副标题 字符"/>
    <w:link w:val="23"/>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引用 字符"/>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4">
    <w:name w:val="明显引用 字符"/>
    <w:link w:val="53"/>
    <w:qFormat/>
    <w:uiPriority w:val="30"/>
    <w:rPr>
      <w:i/>
    </w:rPr>
  </w:style>
  <w:style w:type="character" w:customStyle="1" w:styleId="55">
    <w:name w:val="页眉 字符1"/>
    <w:link w:val="20"/>
    <w:qFormat/>
    <w:uiPriority w:val="99"/>
  </w:style>
  <w:style w:type="character" w:customStyle="1" w:styleId="56">
    <w:name w:val="Footer Char"/>
    <w:qFormat/>
    <w:uiPriority w:val="99"/>
  </w:style>
  <w:style w:type="character" w:customStyle="1" w:styleId="57">
    <w:name w:val="页脚 字符1"/>
    <w:link w:val="19"/>
    <w:qFormat/>
    <w:uiPriority w:val="99"/>
  </w:style>
  <w:style w:type="table" w:customStyle="1" w:styleId="5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59">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0">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61">
    <w:name w:val="无格式表格 31"/>
    <w:qFormat/>
    <w:uiPriority w:val="99"/>
    <w:tblPr>
      <w:tblCellMar>
        <w:top w:w="0" w:type="dxa"/>
        <w:left w:w="0" w:type="dxa"/>
        <w:bottom w:w="0" w:type="dxa"/>
        <w:right w:w="0" w:type="dxa"/>
      </w:tblCellMar>
    </w:tblPr>
  </w:style>
  <w:style w:type="table" w:customStyle="1" w:styleId="62">
    <w:name w:val="无格式表格 41"/>
    <w:qFormat/>
    <w:uiPriority w:val="99"/>
    <w:tblPr>
      <w:tblCellMar>
        <w:top w:w="0" w:type="dxa"/>
        <w:left w:w="0" w:type="dxa"/>
        <w:bottom w:w="0" w:type="dxa"/>
        <w:right w:w="0" w:type="dxa"/>
      </w:tblCellMar>
    </w:tblPr>
  </w:style>
  <w:style w:type="table" w:customStyle="1" w:styleId="63">
    <w:name w:val="无格式表格 51"/>
    <w:qFormat/>
    <w:uiPriority w:val="99"/>
    <w:tblPr>
      <w:tblCellMar>
        <w:top w:w="0" w:type="dxa"/>
        <w:left w:w="0" w:type="dxa"/>
        <w:bottom w:w="0" w:type="dxa"/>
        <w:right w:w="0" w:type="dxa"/>
      </w:tblCellMar>
    </w:tblPr>
  </w:style>
  <w:style w:type="table" w:customStyle="1" w:styleId="64">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6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6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6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6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6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7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71">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7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7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7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7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7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7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5">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8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8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8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8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9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9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92">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9">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6">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3">
    <w:name w:val="清单表 1 浅色1"/>
    <w:qFormat/>
    <w:uiPriority w:val="99"/>
    <w:tblPr>
      <w:tblCellMar>
        <w:top w:w="0" w:type="dxa"/>
        <w:left w:w="0" w:type="dxa"/>
        <w:bottom w:w="0" w:type="dxa"/>
        <w:right w:w="0" w:type="dxa"/>
      </w:tblCellMar>
    </w:tblPr>
  </w:style>
  <w:style w:type="table" w:customStyle="1" w:styleId="114">
    <w:name w:val="List Table 1 Light - Accent 1"/>
    <w:qFormat/>
    <w:uiPriority w:val="99"/>
    <w:tblPr>
      <w:tblCellMar>
        <w:top w:w="0" w:type="dxa"/>
        <w:left w:w="0" w:type="dxa"/>
        <w:bottom w:w="0" w:type="dxa"/>
        <w:right w:w="0" w:type="dxa"/>
      </w:tblCellMar>
    </w:tblPr>
  </w:style>
  <w:style w:type="table" w:customStyle="1" w:styleId="115">
    <w:name w:val="List Table 1 Light - Accent 2"/>
    <w:qFormat/>
    <w:uiPriority w:val="99"/>
    <w:tblPr>
      <w:tblCellMar>
        <w:top w:w="0" w:type="dxa"/>
        <w:left w:w="0" w:type="dxa"/>
        <w:bottom w:w="0" w:type="dxa"/>
        <w:right w:w="0" w:type="dxa"/>
      </w:tblCellMar>
    </w:tblPr>
  </w:style>
  <w:style w:type="table" w:customStyle="1" w:styleId="116">
    <w:name w:val="List Table 1 Light - Accent 3"/>
    <w:qFormat/>
    <w:uiPriority w:val="99"/>
    <w:tblPr>
      <w:tblCellMar>
        <w:top w:w="0" w:type="dxa"/>
        <w:left w:w="0" w:type="dxa"/>
        <w:bottom w:w="0" w:type="dxa"/>
        <w:right w:w="0" w:type="dxa"/>
      </w:tblCellMar>
    </w:tblPr>
  </w:style>
  <w:style w:type="table" w:customStyle="1" w:styleId="117">
    <w:name w:val="List Table 1 Light - Accent 4"/>
    <w:qFormat/>
    <w:uiPriority w:val="99"/>
    <w:tblPr>
      <w:tblCellMar>
        <w:top w:w="0" w:type="dxa"/>
        <w:left w:w="0" w:type="dxa"/>
        <w:bottom w:w="0" w:type="dxa"/>
        <w:right w:w="0" w:type="dxa"/>
      </w:tblCellMar>
    </w:tblPr>
  </w:style>
  <w:style w:type="table" w:customStyle="1" w:styleId="118">
    <w:name w:val="List Table 1 Light - Accent 5"/>
    <w:qFormat/>
    <w:uiPriority w:val="99"/>
    <w:tblPr>
      <w:tblCellMar>
        <w:top w:w="0" w:type="dxa"/>
        <w:left w:w="0" w:type="dxa"/>
        <w:bottom w:w="0" w:type="dxa"/>
        <w:right w:w="0" w:type="dxa"/>
      </w:tblCellMar>
    </w:tblPr>
  </w:style>
  <w:style w:type="table" w:customStyle="1" w:styleId="119">
    <w:name w:val="List Table 1 Light - Accent 6"/>
    <w:qFormat/>
    <w:uiPriority w:val="99"/>
    <w:tblPr>
      <w:tblCellMar>
        <w:top w:w="0" w:type="dxa"/>
        <w:left w:w="0" w:type="dxa"/>
        <w:bottom w:w="0" w:type="dxa"/>
        <w:right w:w="0" w:type="dxa"/>
      </w:tblCellMar>
    </w:tblPr>
  </w:style>
  <w:style w:type="table" w:customStyle="1" w:styleId="120">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2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2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2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2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2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2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27">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2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2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3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3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3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3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34">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3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3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3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3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3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4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41">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4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4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4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4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4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4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48">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4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5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5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5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5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5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55">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56">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57">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58">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59">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60">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61">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62">
    <w:name w:val="Lined - Accent"/>
    <w:qFormat/>
    <w:uiPriority w:val="99"/>
    <w:rPr>
      <w:color w:val="404040"/>
    </w:rPr>
    <w:tblPr>
      <w:tblCellMar>
        <w:top w:w="0" w:type="dxa"/>
        <w:left w:w="0" w:type="dxa"/>
        <w:bottom w:w="0" w:type="dxa"/>
        <w:right w:w="0" w:type="dxa"/>
      </w:tblCellMar>
    </w:tblPr>
  </w:style>
  <w:style w:type="table" w:customStyle="1" w:styleId="163">
    <w:name w:val="Lined - Accent 1"/>
    <w:qFormat/>
    <w:uiPriority w:val="99"/>
    <w:rPr>
      <w:color w:val="404040"/>
    </w:rPr>
    <w:tblPr>
      <w:tblCellMar>
        <w:top w:w="0" w:type="dxa"/>
        <w:left w:w="0" w:type="dxa"/>
        <w:bottom w:w="0" w:type="dxa"/>
        <w:right w:w="0" w:type="dxa"/>
      </w:tblCellMar>
    </w:tblPr>
  </w:style>
  <w:style w:type="table" w:customStyle="1" w:styleId="164">
    <w:name w:val="Lined - Accent 2"/>
    <w:qFormat/>
    <w:uiPriority w:val="99"/>
    <w:rPr>
      <w:color w:val="404040"/>
    </w:rPr>
    <w:tblPr>
      <w:tblCellMar>
        <w:top w:w="0" w:type="dxa"/>
        <w:left w:w="0" w:type="dxa"/>
        <w:bottom w:w="0" w:type="dxa"/>
        <w:right w:w="0" w:type="dxa"/>
      </w:tblCellMar>
    </w:tblPr>
  </w:style>
  <w:style w:type="table" w:customStyle="1" w:styleId="165">
    <w:name w:val="Lined - Accent 3"/>
    <w:qFormat/>
    <w:uiPriority w:val="99"/>
    <w:rPr>
      <w:color w:val="404040"/>
    </w:rPr>
    <w:tblPr>
      <w:tblCellMar>
        <w:top w:w="0" w:type="dxa"/>
        <w:left w:w="0" w:type="dxa"/>
        <w:bottom w:w="0" w:type="dxa"/>
        <w:right w:w="0" w:type="dxa"/>
      </w:tblCellMar>
    </w:tblPr>
  </w:style>
  <w:style w:type="table" w:customStyle="1" w:styleId="166">
    <w:name w:val="Lined - Accent 4"/>
    <w:qFormat/>
    <w:uiPriority w:val="99"/>
    <w:rPr>
      <w:color w:val="404040"/>
    </w:rPr>
    <w:tblPr>
      <w:tblCellMar>
        <w:top w:w="0" w:type="dxa"/>
        <w:left w:w="0" w:type="dxa"/>
        <w:bottom w:w="0" w:type="dxa"/>
        <w:right w:w="0" w:type="dxa"/>
      </w:tblCellMar>
    </w:tblPr>
  </w:style>
  <w:style w:type="table" w:customStyle="1" w:styleId="167">
    <w:name w:val="Lined - Accent 5"/>
    <w:qFormat/>
    <w:uiPriority w:val="99"/>
    <w:rPr>
      <w:color w:val="404040"/>
    </w:rPr>
    <w:tblPr>
      <w:tblCellMar>
        <w:top w:w="0" w:type="dxa"/>
        <w:left w:w="0" w:type="dxa"/>
        <w:bottom w:w="0" w:type="dxa"/>
        <w:right w:w="0" w:type="dxa"/>
      </w:tblCellMar>
    </w:tblPr>
  </w:style>
  <w:style w:type="table" w:customStyle="1" w:styleId="168">
    <w:name w:val="Lined - Accent 6"/>
    <w:qFormat/>
    <w:uiPriority w:val="99"/>
    <w:rPr>
      <w:color w:val="404040"/>
    </w:rPr>
    <w:tblPr>
      <w:tblCellMar>
        <w:top w:w="0" w:type="dxa"/>
        <w:left w:w="0" w:type="dxa"/>
        <w:bottom w:w="0" w:type="dxa"/>
        <w:right w:w="0" w:type="dxa"/>
      </w:tblCellMar>
    </w:tblPr>
  </w:style>
  <w:style w:type="table" w:customStyle="1" w:styleId="16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7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7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7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7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7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7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7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7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7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7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8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8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8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83">
    <w:name w:val="脚注文本 字符1"/>
    <w:link w:val="24"/>
    <w:qFormat/>
    <w:uiPriority w:val="99"/>
    <w:rPr>
      <w:sz w:val="18"/>
    </w:rPr>
  </w:style>
  <w:style w:type="character" w:customStyle="1" w:styleId="184">
    <w:name w:val="尾注文本 字符"/>
    <w:link w:val="18"/>
    <w:qFormat/>
    <w:uiPriority w:val="99"/>
    <w:rPr>
      <w:sz w:val="20"/>
    </w:rPr>
  </w:style>
  <w:style w:type="paragraph" w:customStyle="1" w:styleId="185">
    <w:name w:val="TOC 标题1"/>
    <w:unhideWhenUsed/>
    <w:qFormat/>
    <w:uiPriority w:val="39"/>
    <w:rPr>
      <w:rFonts w:ascii="Times New Roman" w:hAnsi="Times New Roman" w:eastAsia="宋体" w:cs="Times New Roman"/>
      <w:lang w:val="en-US" w:eastAsia="zh-CN" w:bidi="ar-SA"/>
    </w:rPr>
  </w:style>
  <w:style w:type="paragraph" w:customStyle="1" w:styleId="186">
    <w:name w:val="标题 11"/>
    <w:basedOn w:val="1"/>
    <w:next w:val="1"/>
    <w:link w:val="197"/>
    <w:qFormat/>
    <w:uiPriority w:val="0"/>
    <w:pPr>
      <w:keepNext/>
      <w:keepLines/>
      <w:numPr>
        <w:ilvl w:val="0"/>
        <w:numId w:val="1"/>
      </w:numPr>
      <w:tabs>
        <w:tab w:val="clear" w:pos="1800"/>
      </w:tabs>
      <w:spacing w:before="340" w:after="330" w:line="578" w:lineRule="auto"/>
      <w:jc w:val="center"/>
      <w:outlineLvl w:val="0"/>
    </w:pPr>
    <w:rPr>
      <w:rFonts w:ascii="黑体" w:eastAsia="黑体"/>
      <w:b/>
      <w:bCs/>
      <w:sz w:val="44"/>
      <w:szCs w:val="44"/>
    </w:rPr>
  </w:style>
  <w:style w:type="paragraph" w:customStyle="1" w:styleId="187">
    <w:name w:val="标题 21"/>
    <w:basedOn w:val="1"/>
    <w:next w:val="1"/>
    <w:link w:val="198"/>
    <w:qFormat/>
    <w:uiPriority w:val="0"/>
    <w:pPr>
      <w:keepNext/>
      <w:keepLines/>
      <w:numPr>
        <w:ilvl w:val="1"/>
        <w:numId w:val="1"/>
      </w:numPr>
      <w:tabs>
        <w:tab w:val="clear" w:pos="567"/>
      </w:tabs>
      <w:spacing w:before="260" w:after="260" w:line="415" w:lineRule="auto"/>
      <w:outlineLvl w:val="1"/>
    </w:pPr>
    <w:rPr>
      <w:rFonts w:ascii="Arial" w:hAnsi="Arial" w:eastAsia="黑体"/>
      <w:b/>
      <w:bCs/>
      <w:sz w:val="32"/>
      <w:szCs w:val="32"/>
    </w:rPr>
  </w:style>
  <w:style w:type="paragraph" w:customStyle="1" w:styleId="188">
    <w:name w:val="标题 31"/>
    <w:basedOn w:val="1"/>
    <w:next w:val="1"/>
    <w:link w:val="199"/>
    <w:qFormat/>
    <w:uiPriority w:val="0"/>
    <w:pPr>
      <w:keepNext/>
      <w:keepLines/>
      <w:spacing w:before="260" w:after="260" w:line="415" w:lineRule="auto"/>
      <w:outlineLvl w:val="2"/>
    </w:pPr>
    <w:rPr>
      <w:rFonts w:ascii="黑体" w:eastAsia="黑体"/>
      <w:b/>
      <w:bCs/>
      <w:sz w:val="32"/>
      <w:szCs w:val="32"/>
    </w:rPr>
  </w:style>
  <w:style w:type="paragraph" w:customStyle="1" w:styleId="189">
    <w:name w:val="标题 41"/>
    <w:basedOn w:val="1"/>
    <w:next w:val="1"/>
    <w:qFormat/>
    <w:uiPriority w:val="0"/>
    <w:pPr>
      <w:keepNext/>
      <w:keepLines/>
      <w:numPr>
        <w:ilvl w:val="4"/>
        <w:numId w:val="1"/>
      </w:numPr>
      <w:tabs>
        <w:tab w:val="clear" w:pos="1080"/>
      </w:tabs>
      <w:spacing w:before="280" w:after="290" w:line="376" w:lineRule="auto"/>
      <w:outlineLvl w:val="3"/>
    </w:pPr>
    <w:rPr>
      <w:rFonts w:ascii="Arial" w:hAnsi="Arial" w:eastAsia="黑体"/>
      <w:b/>
      <w:bCs/>
      <w:sz w:val="28"/>
      <w:szCs w:val="28"/>
    </w:rPr>
  </w:style>
  <w:style w:type="paragraph" w:customStyle="1" w:styleId="190">
    <w:name w:val="标题 51"/>
    <w:basedOn w:val="1"/>
    <w:next w:val="1"/>
    <w:qFormat/>
    <w:uiPriority w:val="0"/>
    <w:pPr>
      <w:keepNext/>
      <w:keepLines/>
      <w:numPr>
        <w:ilvl w:val="5"/>
        <w:numId w:val="1"/>
      </w:numPr>
      <w:tabs>
        <w:tab w:val="clear" w:pos="1440"/>
      </w:tabs>
      <w:spacing w:before="280" w:after="290" w:line="376" w:lineRule="auto"/>
      <w:outlineLvl w:val="4"/>
    </w:pPr>
    <w:rPr>
      <w:rFonts w:ascii="黑体" w:eastAsia="黑体"/>
      <w:b/>
      <w:bCs/>
      <w:sz w:val="28"/>
      <w:szCs w:val="28"/>
    </w:rPr>
  </w:style>
  <w:style w:type="paragraph" w:customStyle="1" w:styleId="191">
    <w:name w:val="标题 61"/>
    <w:basedOn w:val="1"/>
    <w:next w:val="1"/>
    <w:link w:val="200"/>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192">
    <w:name w:val="标题 71"/>
    <w:basedOn w:val="1"/>
    <w:next w:val="1"/>
    <w:link w:val="201"/>
    <w:qFormat/>
    <w:uiPriority w:val="0"/>
    <w:pPr>
      <w:keepNext/>
      <w:keepLines/>
      <w:tabs>
        <w:tab w:val="left" w:pos="1296"/>
      </w:tabs>
      <w:spacing w:before="240" w:after="64" w:line="320" w:lineRule="atLeast"/>
      <w:ind w:left="1296" w:hanging="1296"/>
      <w:outlineLvl w:val="6"/>
    </w:pPr>
    <w:rPr>
      <w:b/>
      <w:sz w:val="24"/>
    </w:rPr>
  </w:style>
  <w:style w:type="paragraph" w:customStyle="1" w:styleId="193">
    <w:name w:val="标题 81"/>
    <w:basedOn w:val="1"/>
    <w:next w:val="1"/>
    <w:link w:val="202"/>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194">
    <w:name w:val="标题 91"/>
    <w:basedOn w:val="1"/>
    <w:next w:val="1"/>
    <w:link w:val="203"/>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195">
    <w:name w:val="默认段落字体1"/>
    <w:qFormat/>
    <w:uiPriority w:val="0"/>
  </w:style>
  <w:style w:type="table" w:customStyle="1" w:styleId="196">
    <w:name w:val="普通表格1"/>
    <w:semiHidden/>
    <w:qFormat/>
    <w:uiPriority w:val="0"/>
    <w:tblPr>
      <w:tblCellMar>
        <w:top w:w="0" w:type="dxa"/>
        <w:left w:w="0" w:type="dxa"/>
        <w:bottom w:w="0" w:type="dxa"/>
        <w:right w:w="0" w:type="dxa"/>
      </w:tblCellMar>
    </w:tblPr>
  </w:style>
  <w:style w:type="character" w:customStyle="1" w:styleId="197">
    <w:name w:val="标题 1 字符"/>
    <w:link w:val="186"/>
    <w:qFormat/>
    <w:uiPriority w:val="0"/>
    <w:rPr>
      <w:rFonts w:ascii="黑体" w:eastAsia="黑体"/>
      <w:b/>
      <w:bCs/>
      <w:sz w:val="44"/>
      <w:szCs w:val="44"/>
    </w:rPr>
  </w:style>
  <w:style w:type="character" w:customStyle="1" w:styleId="198">
    <w:name w:val="标题 2 字符"/>
    <w:link w:val="187"/>
    <w:qFormat/>
    <w:uiPriority w:val="0"/>
    <w:rPr>
      <w:rFonts w:ascii="Arial" w:hAnsi="Arial" w:eastAsia="黑体" w:cs="Times New Roman"/>
      <w:b/>
      <w:bCs/>
      <w:sz w:val="32"/>
      <w:szCs w:val="32"/>
    </w:rPr>
  </w:style>
  <w:style w:type="character" w:customStyle="1" w:styleId="199">
    <w:name w:val="标题 3 字符"/>
    <w:link w:val="188"/>
    <w:qFormat/>
    <w:uiPriority w:val="0"/>
    <w:rPr>
      <w:rFonts w:ascii="黑体" w:hAnsi="Times New Roman" w:eastAsia="黑体"/>
      <w:b/>
      <w:bCs/>
      <w:sz w:val="32"/>
      <w:szCs w:val="32"/>
    </w:rPr>
  </w:style>
  <w:style w:type="character" w:customStyle="1" w:styleId="200">
    <w:name w:val="标题 6 字符"/>
    <w:link w:val="191"/>
    <w:qFormat/>
    <w:uiPriority w:val="0"/>
    <w:rPr>
      <w:rFonts w:ascii="Arial" w:hAnsi="Arial" w:eastAsia="黑体"/>
      <w:b/>
      <w:sz w:val="24"/>
      <w:szCs w:val="24"/>
    </w:rPr>
  </w:style>
  <w:style w:type="character" w:customStyle="1" w:styleId="201">
    <w:name w:val="标题 7 字符"/>
    <w:link w:val="192"/>
    <w:qFormat/>
    <w:uiPriority w:val="0"/>
    <w:rPr>
      <w:rFonts w:ascii="Times New Roman" w:hAnsi="Times New Roman"/>
      <w:b/>
      <w:sz w:val="24"/>
      <w:szCs w:val="24"/>
    </w:rPr>
  </w:style>
  <w:style w:type="character" w:customStyle="1" w:styleId="202">
    <w:name w:val="标题 8 字符"/>
    <w:link w:val="193"/>
    <w:qFormat/>
    <w:uiPriority w:val="0"/>
    <w:rPr>
      <w:rFonts w:ascii="Arial" w:hAnsi="Arial" w:eastAsia="黑体"/>
      <w:sz w:val="24"/>
      <w:szCs w:val="24"/>
    </w:rPr>
  </w:style>
  <w:style w:type="character" w:customStyle="1" w:styleId="203">
    <w:name w:val="标题 9 字符"/>
    <w:link w:val="194"/>
    <w:qFormat/>
    <w:uiPriority w:val="0"/>
    <w:rPr>
      <w:rFonts w:ascii="Arial" w:hAnsi="Arial" w:eastAsia="黑体"/>
      <w:sz w:val="21"/>
      <w:szCs w:val="24"/>
    </w:rPr>
  </w:style>
  <w:style w:type="paragraph" w:customStyle="1" w:styleId="204">
    <w:name w:val="目录 71"/>
    <w:basedOn w:val="1"/>
    <w:next w:val="1"/>
    <w:qFormat/>
    <w:uiPriority w:val="0"/>
    <w:pPr>
      <w:spacing w:line="288" w:lineRule="auto"/>
      <w:ind w:left="1260" w:firstLine="420"/>
      <w:jc w:val="left"/>
    </w:pPr>
    <w:rPr>
      <w:sz w:val="18"/>
      <w:szCs w:val="18"/>
    </w:rPr>
  </w:style>
  <w:style w:type="paragraph" w:customStyle="1" w:styleId="205">
    <w:name w:val="索引 81"/>
    <w:basedOn w:val="1"/>
    <w:next w:val="1"/>
    <w:qFormat/>
    <w:uiPriority w:val="0"/>
    <w:pPr>
      <w:ind w:left="1400"/>
    </w:pPr>
    <w:rPr>
      <w:szCs w:val="20"/>
    </w:rPr>
  </w:style>
  <w:style w:type="paragraph" w:customStyle="1" w:styleId="206">
    <w:name w:val="正文缩进1"/>
    <w:basedOn w:val="1"/>
    <w:link w:val="207"/>
    <w:qFormat/>
    <w:uiPriority w:val="0"/>
    <w:pPr>
      <w:widowControl/>
      <w:ind w:firstLine="420"/>
      <w:jc w:val="left"/>
    </w:pPr>
    <w:rPr>
      <w:sz w:val="20"/>
      <w:szCs w:val="20"/>
    </w:rPr>
  </w:style>
  <w:style w:type="character" w:customStyle="1" w:styleId="207">
    <w:name w:val="正文缩进 字符"/>
    <w:link w:val="206"/>
    <w:qFormat/>
    <w:uiPriority w:val="0"/>
  </w:style>
  <w:style w:type="paragraph" w:customStyle="1" w:styleId="208">
    <w:name w:val="题注1"/>
    <w:basedOn w:val="1"/>
    <w:next w:val="1"/>
    <w:qFormat/>
    <w:uiPriority w:val="0"/>
    <w:rPr>
      <w:rFonts w:ascii="Arial" w:hAnsi="Arial" w:eastAsia="黑体" w:cs="Arial"/>
      <w:sz w:val="20"/>
      <w:szCs w:val="20"/>
    </w:rPr>
  </w:style>
  <w:style w:type="paragraph" w:customStyle="1" w:styleId="209">
    <w:name w:val="索引 51"/>
    <w:basedOn w:val="1"/>
    <w:next w:val="1"/>
    <w:qFormat/>
    <w:uiPriority w:val="0"/>
    <w:pPr>
      <w:ind w:left="800"/>
    </w:pPr>
    <w:rPr>
      <w:szCs w:val="20"/>
    </w:rPr>
  </w:style>
  <w:style w:type="paragraph" w:customStyle="1" w:styleId="210">
    <w:name w:val="文档结构图1"/>
    <w:basedOn w:val="1"/>
    <w:qFormat/>
    <w:uiPriority w:val="0"/>
    <w:pPr>
      <w:shd w:val="clear" w:color="auto" w:fill="000080"/>
    </w:pPr>
  </w:style>
  <w:style w:type="paragraph" w:customStyle="1" w:styleId="211">
    <w:name w:val="批注文字1"/>
    <w:basedOn w:val="1"/>
    <w:link w:val="212"/>
    <w:qFormat/>
    <w:uiPriority w:val="0"/>
    <w:pPr>
      <w:jc w:val="left"/>
    </w:pPr>
  </w:style>
  <w:style w:type="character" w:customStyle="1" w:styleId="212">
    <w:name w:val="批注文字 字符"/>
    <w:link w:val="211"/>
    <w:qFormat/>
    <w:uiPriority w:val="0"/>
    <w:rPr>
      <w:rFonts w:ascii="Times New Roman" w:hAnsi="Times New Roman"/>
      <w:sz w:val="21"/>
      <w:szCs w:val="24"/>
    </w:rPr>
  </w:style>
  <w:style w:type="paragraph" w:customStyle="1" w:styleId="213">
    <w:name w:val="索引 61"/>
    <w:basedOn w:val="1"/>
    <w:next w:val="1"/>
    <w:qFormat/>
    <w:uiPriority w:val="0"/>
    <w:pPr>
      <w:ind w:left="1000"/>
    </w:pPr>
    <w:rPr>
      <w:szCs w:val="20"/>
    </w:rPr>
  </w:style>
  <w:style w:type="paragraph" w:customStyle="1" w:styleId="214">
    <w:name w:val="称呼1"/>
    <w:basedOn w:val="1"/>
    <w:next w:val="1"/>
    <w:link w:val="215"/>
    <w:qFormat/>
    <w:uiPriority w:val="0"/>
    <w:pPr>
      <w:spacing w:after="20" w:line="288" w:lineRule="auto"/>
      <w:ind w:firstLine="420"/>
    </w:pPr>
    <w:rPr>
      <w:sz w:val="28"/>
    </w:rPr>
  </w:style>
  <w:style w:type="character" w:customStyle="1" w:styleId="215">
    <w:name w:val="称呼 字符"/>
    <w:link w:val="214"/>
    <w:qFormat/>
    <w:uiPriority w:val="0"/>
    <w:rPr>
      <w:rFonts w:ascii="Times New Roman" w:hAnsi="Times New Roman"/>
      <w:sz w:val="28"/>
      <w:szCs w:val="24"/>
    </w:rPr>
  </w:style>
  <w:style w:type="paragraph" w:customStyle="1" w:styleId="216">
    <w:name w:val="正文文本 31"/>
    <w:basedOn w:val="1"/>
    <w:link w:val="217"/>
    <w:qFormat/>
    <w:uiPriority w:val="0"/>
    <w:pPr>
      <w:spacing w:after="20" w:line="288" w:lineRule="auto"/>
      <w:jc w:val="center"/>
    </w:pPr>
    <w:rPr>
      <w:b/>
      <w:bCs/>
      <w:sz w:val="24"/>
    </w:rPr>
  </w:style>
  <w:style w:type="character" w:customStyle="1" w:styleId="217">
    <w:name w:val="正文文本 3 字符"/>
    <w:link w:val="216"/>
    <w:qFormat/>
    <w:uiPriority w:val="0"/>
    <w:rPr>
      <w:rFonts w:ascii="Times New Roman" w:hAnsi="Times New Roman"/>
      <w:b/>
      <w:bCs/>
      <w:sz w:val="24"/>
      <w:szCs w:val="24"/>
    </w:rPr>
  </w:style>
  <w:style w:type="paragraph" w:customStyle="1" w:styleId="218">
    <w:name w:val="结束语1"/>
    <w:basedOn w:val="1"/>
    <w:link w:val="219"/>
    <w:qFormat/>
    <w:uiPriority w:val="0"/>
    <w:pPr>
      <w:spacing w:after="20" w:line="288" w:lineRule="auto"/>
      <w:ind w:left="2100" w:firstLine="420"/>
    </w:pPr>
    <w:rPr>
      <w:sz w:val="28"/>
    </w:rPr>
  </w:style>
  <w:style w:type="character" w:customStyle="1" w:styleId="219">
    <w:name w:val="结束语 字符"/>
    <w:link w:val="218"/>
    <w:qFormat/>
    <w:uiPriority w:val="0"/>
    <w:rPr>
      <w:rFonts w:ascii="Times New Roman" w:hAnsi="Times New Roman"/>
      <w:sz w:val="28"/>
      <w:szCs w:val="24"/>
    </w:rPr>
  </w:style>
  <w:style w:type="paragraph" w:customStyle="1" w:styleId="220">
    <w:name w:val="正文文本1"/>
    <w:basedOn w:val="1"/>
    <w:next w:val="221"/>
    <w:qFormat/>
    <w:uiPriority w:val="0"/>
    <w:rPr>
      <w:rFonts w:ascii="仿宋_GB2312" w:eastAsia="仿宋_GB2312"/>
      <w:sz w:val="28"/>
      <w:szCs w:val="20"/>
    </w:rPr>
  </w:style>
  <w:style w:type="paragraph" w:customStyle="1" w:styleId="221">
    <w:name w:val="正文首行缩进1"/>
    <w:basedOn w:val="220"/>
    <w:qFormat/>
    <w:uiPriority w:val="0"/>
    <w:pPr>
      <w:spacing w:after="120"/>
      <w:ind w:firstLine="420"/>
    </w:pPr>
    <w:rPr>
      <w:color w:val="000000"/>
      <w:spacing w:val="-8"/>
      <w:sz w:val="21"/>
    </w:rPr>
  </w:style>
  <w:style w:type="paragraph" w:customStyle="1" w:styleId="222">
    <w:name w:val="正文文本缩进1"/>
    <w:basedOn w:val="1"/>
    <w:qFormat/>
    <w:uiPriority w:val="0"/>
    <w:pPr>
      <w:widowControl/>
      <w:spacing w:line="300" w:lineRule="auto"/>
      <w:ind w:left="156"/>
    </w:pPr>
    <w:rPr>
      <w:rFonts w:ascii="仿宋_GB2312" w:eastAsia="仿宋_GB2312"/>
      <w:sz w:val="28"/>
      <w:szCs w:val="20"/>
    </w:rPr>
  </w:style>
  <w:style w:type="paragraph" w:customStyle="1" w:styleId="223">
    <w:name w:val="文本块1"/>
    <w:basedOn w:val="1"/>
    <w:qFormat/>
    <w:uiPriority w:val="0"/>
    <w:pPr>
      <w:ind w:left="420" w:right="33"/>
      <w:jc w:val="left"/>
    </w:pPr>
    <w:rPr>
      <w:sz w:val="24"/>
      <w:szCs w:val="20"/>
    </w:rPr>
  </w:style>
  <w:style w:type="paragraph" w:customStyle="1" w:styleId="224">
    <w:name w:val="索引 41"/>
    <w:basedOn w:val="1"/>
    <w:next w:val="1"/>
    <w:qFormat/>
    <w:uiPriority w:val="0"/>
    <w:pPr>
      <w:ind w:left="600"/>
    </w:pPr>
    <w:rPr>
      <w:szCs w:val="20"/>
    </w:rPr>
  </w:style>
  <w:style w:type="paragraph" w:customStyle="1" w:styleId="225">
    <w:name w:val="目录 51"/>
    <w:basedOn w:val="1"/>
    <w:next w:val="1"/>
    <w:qFormat/>
    <w:uiPriority w:val="0"/>
    <w:pPr>
      <w:spacing w:line="288" w:lineRule="auto"/>
      <w:ind w:left="840" w:firstLine="420"/>
      <w:jc w:val="left"/>
    </w:pPr>
    <w:rPr>
      <w:sz w:val="18"/>
      <w:szCs w:val="18"/>
    </w:rPr>
  </w:style>
  <w:style w:type="paragraph" w:customStyle="1" w:styleId="226">
    <w:name w:val="目录 31"/>
    <w:basedOn w:val="1"/>
    <w:next w:val="1"/>
    <w:qFormat/>
    <w:uiPriority w:val="0"/>
    <w:pPr>
      <w:spacing w:line="288" w:lineRule="auto"/>
      <w:ind w:left="420" w:firstLine="420"/>
      <w:jc w:val="left"/>
    </w:pPr>
    <w:rPr>
      <w:iCs/>
      <w:sz w:val="20"/>
      <w:szCs w:val="20"/>
    </w:rPr>
  </w:style>
  <w:style w:type="paragraph" w:customStyle="1" w:styleId="227">
    <w:name w:val="纯文本1"/>
    <w:basedOn w:val="1"/>
    <w:link w:val="228"/>
    <w:qFormat/>
    <w:uiPriority w:val="0"/>
    <w:rPr>
      <w:rFonts w:ascii="宋体"/>
      <w:szCs w:val="21"/>
    </w:rPr>
  </w:style>
  <w:style w:type="character" w:customStyle="1" w:styleId="228">
    <w:name w:val="纯文本 字符"/>
    <w:link w:val="227"/>
    <w:qFormat/>
    <w:uiPriority w:val="0"/>
    <w:rPr>
      <w:rFonts w:ascii="宋体" w:hAnsi="Times New Roman"/>
      <w:sz w:val="21"/>
      <w:szCs w:val="21"/>
    </w:rPr>
  </w:style>
  <w:style w:type="paragraph" w:customStyle="1" w:styleId="229">
    <w:name w:val="列表项目符号 51"/>
    <w:basedOn w:val="1"/>
    <w:qFormat/>
    <w:uiPriority w:val="0"/>
    <w:pPr>
      <w:widowControl/>
      <w:numPr>
        <w:ilvl w:val="0"/>
        <w:numId w:val="2"/>
      </w:numPr>
      <w:tabs>
        <w:tab w:val="clear" w:pos="2040"/>
      </w:tabs>
      <w:spacing w:line="360" w:lineRule="exact"/>
    </w:pPr>
    <w:rPr>
      <w:rFonts w:eastAsia="楷体_GB2312"/>
      <w:sz w:val="24"/>
      <w:szCs w:val="20"/>
    </w:rPr>
  </w:style>
  <w:style w:type="paragraph" w:customStyle="1" w:styleId="230">
    <w:name w:val="目录 81"/>
    <w:basedOn w:val="1"/>
    <w:next w:val="1"/>
    <w:qFormat/>
    <w:uiPriority w:val="0"/>
    <w:pPr>
      <w:spacing w:line="288" w:lineRule="auto"/>
      <w:ind w:left="1470" w:firstLine="420"/>
      <w:jc w:val="left"/>
    </w:pPr>
    <w:rPr>
      <w:sz w:val="18"/>
      <w:szCs w:val="18"/>
    </w:rPr>
  </w:style>
  <w:style w:type="paragraph" w:customStyle="1" w:styleId="231">
    <w:name w:val="索引 31"/>
    <w:basedOn w:val="1"/>
    <w:next w:val="1"/>
    <w:qFormat/>
    <w:uiPriority w:val="0"/>
    <w:pPr>
      <w:ind w:left="400"/>
    </w:pPr>
    <w:rPr>
      <w:szCs w:val="20"/>
    </w:rPr>
  </w:style>
  <w:style w:type="paragraph" w:customStyle="1" w:styleId="232">
    <w:name w:val="日期1"/>
    <w:basedOn w:val="1"/>
    <w:next w:val="1"/>
    <w:qFormat/>
    <w:uiPriority w:val="0"/>
    <w:pPr>
      <w:ind w:left="2500"/>
    </w:pPr>
    <w:rPr>
      <w:rFonts w:ascii="楷体_GB2312" w:eastAsia="楷体_GB2312"/>
      <w:b/>
      <w:sz w:val="28"/>
    </w:rPr>
  </w:style>
  <w:style w:type="paragraph" w:customStyle="1" w:styleId="233">
    <w:name w:val="正文文本缩进 21"/>
    <w:basedOn w:val="1"/>
    <w:qFormat/>
    <w:uiPriority w:val="0"/>
    <w:pPr>
      <w:tabs>
        <w:tab w:val="left" w:pos="0"/>
        <w:tab w:val="left" w:pos="1134"/>
      </w:tabs>
      <w:spacing w:line="400" w:lineRule="exact"/>
      <w:ind w:firstLine="233"/>
    </w:pPr>
    <w:rPr>
      <w:rFonts w:ascii="楷体_GB2312" w:eastAsia="楷体_GB2312"/>
      <w:sz w:val="24"/>
    </w:rPr>
  </w:style>
  <w:style w:type="paragraph" w:customStyle="1" w:styleId="234">
    <w:name w:val="批注框文本1"/>
    <w:basedOn w:val="1"/>
    <w:link w:val="235"/>
    <w:qFormat/>
    <w:uiPriority w:val="0"/>
    <w:rPr>
      <w:sz w:val="18"/>
      <w:szCs w:val="18"/>
    </w:rPr>
  </w:style>
  <w:style w:type="character" w:customStyle="1" w:styleId="235">
    <w:name w:val="批注框文本 字符"/>
    <w:link w:val="234"/>
    <w:qFormat/>
    <w:uiPriority w:val="0"/>
    <w:rPr>
      <w:rFonts w:ascii="Times New Roman" w:hAnsi="Times New Roman"/>
      <w:sz w:val="18"/>
      <w:szCs w:val="18"/>
    </w:rPr>
  </w:style>
  <w:style w:type="paragraph" w:customStyle="1" w:styleId="236">
    <w:name w:val="页脚1"/>
    <w:basedOn w:val="1"/>
    <w:link w:val="237"/>
    <w:qFormat/>
    <w:uiPriority w:val="99"/>
    <w:pPr>
      <w:tabs>
        <w:tab w:val="center" w:pos="4153"/>
        <w:tab w:val="right" w:pos="8306"/>
      </w:tabs>
      <w:jc w:val="left"/>
    </w:pPr>
    <w:rPr>
      <w:sz w:val="18"/>
      <w:szCs w:val="18"/>
    </w:rPr>
  </w:style>
  <w:style w:type="character" w:customStyle="1" w:styleId="237">
    <w:name w:val="页脚 字符"/>
    <w:link w:val="236"/>
    <w:qFormat/>
    <w:uiPriority w:val="99"/>
    <w:rPr>
      <w:rFonts w:ascii="Times New Roman" w:hAnsi="Times New Roman"/>
      <w:sz w:val="18"/>
      <w:szCs w:val="18"/>
    </w:rPr>
  </w:style>
  <w:style w:type="paragraph" w:customStyle="1" w:styleId="238">
    <w:name w:val="页眉11"/>
    <w:basedOn w:val="1"/>
    <w:link w:val="239"/>
    <w:qFormat/>
    <w:uiPriority w:val="0"/>
    <w:pPr>
      <w:pBdr>
        <w:bottom w:val="single" w:color="000000" w:sz="6" w:space="1"/>
      </w:pBdr>
      <w:tabs>
        <w:tab w:val="center" w:pos="4153"/>
        <w:tab w:val="right" w:pos="8306"/>
      </w:tabs>
      <w:jc w:val="center"/>
    </w:pPr>
    <w:rPr>
      <w:sz w:val="18"/>
      <w:szCs w:val="18"/>
    </w:rPr>
  </w:style>
  <w:style w:type="character" w:customStyle="1" w:styleId="239">
    <w:name w:val="页眉 字符"/>
    <w:link w:val="238"/>
    <w:qFormat/>
    <w:uiPriority w:val="0"/>
    <w:rPr>
      <w:rFonts w:ascii="Times New Roman" w:hAnsi="Times New Roman"/>
      <w:sz w:val="18"/>
      <w:szCs w:val="18"/>
    </w:rPr>
  </w:style>
  <w:style w:type="paragraph" w:customStyle="1" w:styleId="240">
    <w:name w:val="目录 11"/>
    <w:basedOn w:val="1"/>
    <w:next w:val="1"/>
    <w:qFormat/>
    <w:uiPriority w:val="0"/>
    <w:pPr>
      <w:tabs>
        <w:tab w:val="right" w:leader="dot" w:pos="8296"/>
      </w:tabs>
      <w:spacing w:before="120" w:after="120" w:line="288" w:lineRule="auto"/>
    </w:pPr>
    <w:rPr>
      <w:rFonts w:ascii="黑体" w:eastAsia="黑体"/>
      <w:caps/>
      <w:sz w:val="30"/>
      <w:szCs w:val="30"/>
    </w:rPr>
  </w:style>
  <w:style w:type="paragraph" w:customStyle="1" w:styleId="241">
    <w:name w:val="目录 41"/>
    <w:basedOn w:val="1"/>
    <w:next w:val="1"/>
    <w:qFormat/>
    <w:uiPriority w:val="0"/>
    <w:pPr>
      <w:spacing w:line="288" w:lineRule="auto"/>
      <w:ind w:left="630" w:firstLine="420"/>
      <w:jc w:val="left"/>
    </w:pPr>
    <w:rPr>
      <w:sz w:val="18"/>
      <w:szCs w:val="18"/>
    </w:rPr>
  </w:style>
  <w:style w:type="paragraph" w:customStyle="1" w:styleId="242">
    <w:name w:val="列表1"/>
    <w:basedOn w:val="1"/>
    <w:qFormat/>
    <w:uiPriority w:val="0"/>
    <w:pPr>
      <w:numPr>
        <w:ilvl w:val="0"/>
        <w:numId w:val="3"/>
      </w:numPr>
      <w:tabs>
        <w:tab w:val="clear" w:pos="420"/>
      </w:tabs>
      <w:spacing w:after="20" w:line="288" w:lineRule="auto"/>
    </w:pPr>
    <w:rPr>
      <w:szCs w:val="20"/>
      <w:lang w:val="en-GB" w:eastAsia="en-GB"/>
    </w:rPr>
  </w:style>
  <w:style w:type="paragraph" w:customStyle="1" w:styleId="243">
    <w:name w:val="脚注文本1"/>
    <w:basedOn w:val="1"/>
    <w:link w:val="244"/>
    <w:qFormat/>
    <w:uiPriority w:val="0"/>
    <w:pPr>
      <w:spacing w:after="60" w:line="360" w:lineRule="exact"/>
      <w:ind w:firstLine="425"/>
      <w:jc w:val="left"/>
    </w:pPr>
    <w:rPr>
      <w:sz w:val="18"/>
      <w:szCs w:val="18"/>
    </w:rPr>
  </w:style>
  <w:style w:type="character" w:customStyle="1" w:styleId="244">
    <w:name w:val="脚注文本 字符"/>
    <w:link w:val="243"/>
    <w:qFormat/>
    <w:uiPriority w:val="0"/>
    <w:rPr>
      <w:rFonts w:ascii="Times New Roman" w:hAnsi="Times New Roman"/>
      <w:sz w:val="18"/>
      <w:szCs w:val="18"/>
    </w:rPr>
  </w:style>
  <w:style w:type="paragraph" w:customStyle="1" w:styleId="245">
    <w:name w:val="目录 61"/>
    <w:basedOn w:val="1"/>
    <w:next w:val="1"/>
    <w:qFormat/>
    <w:uiPriority w:val="0"/>
    <w:pPr>
      <w:spacing w:line="288" w:lineRule="auto"/>
      <w:ind w:left="1050" w:firstLine="420"/>
      <w:jc w:val="left"/>
    </w:pPr>
    <w:rPr>
      <w:sz w:val="18"/>
      <w:szCs w:val="18"/>
    </w:rPr>
  </w:style>
  <w:style w:type="paragraph" w:customStyle="1" w:styleId="246">
    <w:name w:val="正文文本缩进 31"/>
    <w:basedOn w:val="1"/>
    <w:qFormat/>
    <w:uiPriority w:val="0"/>
    <w:pPr>
      <w:spacing w:line="360" w:lineRule="auto"/>
      <w:ind w:firstLine="218"/>
      <w:jc w:val="left"/>
    </w:pPr>
    <w:rPr>
      <w:rFonts w:ascii="仿宋_GB2312" w:eastAsia="仿宋_GB2312"/>
      <w:sz w:val="32"/>
      <w:szCs w:val="20"/>
    </w:rPr>
  </w:style>
  <w:style w:type="paragraph" w:customStyle="1" w:styleId="247">
    <w:name w:val="索引 71"/>
    <w:basedOn w:val="1"/>
    <w:next w:val="1"/>
    <w:qFormat/>
    <w:uiPriority w:val="0"/>
    <w:pPr>
      <w:ind w:left="1200"/>
    </w:pPr>
    <w:rPr>
      <w:szCs w:val="20"/>
    </w:rPr>
  </w:style>
  <w:style w:type="paragraph" w:customStyle="1" w:styleId="248">
    <w:name w:val="索引 91"/>
    <w:basedOn w:val="1"/>
    <w:next w:val="1"/>
    <w:qFormat/>
    <w:uiPriority w:val="0"/>
    <w:pPr>
      <w:ind w:left="1600"/>
    </w:pPr>
    <w:rPr>
      <w:szCs w:val="20"/>
    </w:rPr>
  </w:style>
  <w:style w:type="paragraph" w:customStyle="1" w:styleId="249">
    <w:name w:val="目录 21"/>
    <w:basedOn w:val="1"/>
    <w:next w:val="1"/>
    <w:qFormat/>
    <w:uiPriority w:val="0"/>
    <w:pPr>
      <w:spacing w:line="288" w:lineRule="auto"/>
      <w:ind w:left="210" w:firstLine="420"/>
      <w:jc w:val="left"/>
    </w:pPr>
    <w:rPr>
      <w:smallCaps/>
      <w:sz w:val="20"/>
      <w:szCs w:val="20"/>
    </w:rPr>
  </w:style>
  <w:style w:type="paragraph" w:customStyle="1" w:styleId="250">
    <w:name w:val="目录 91"/>
    <w:basedOn w:val="1"/>
    <w:next w:val="1"/>
    <w:qFormat/>
    <w:uiPriority w:val="0"/>
    <w:pPr>
      <w:spacing w:line="288" w:lineRule="auto"/>
      <w:ind w:left="1680" w:firstLine="420"/>
      <w:jc w:val="left"/>
    </w:pPr>
    <w:rPr>
      <w:sz w:val="18"/>
      <w:szCs w:val="18"/>
    </w:rPr>
  </w:style>
  <w:style w:type="paragraph" w:customStyle="1" w:styleId="251">
    <w:name w:val="正文文本 21"/>
    <w:basedOn w:val="1"/>
    <w:link w:val="252"/>
    <w:qFormat/>
    <w:uiPriority w:val="0"/>
    <w:pPr>
      <w:spacing w:after="20" w:line="720" w:lineRule="auto"/>
      <w:ind w:firstLine="420"/>
    </w:pPr>
    <w:rPr>
      <w:sz w:val="30"/>
    </w:rPr>
  </w:style>
  <w:style w:type="character" w:customStyle="1" w:styleId="252">
    <w:name w:val="正文文本 2 字符"/>
    <w:link w:val="251"/>
    <w:qFormat/>
    <w:uiPriority w:val="0"/>
    <w:rPr>
      <w:rFonts w:ascii="Times New Roman" w:hAnsi="Times New Roman"/>
      <w:sz w:val="30"/>
      <w:szCs w:val="24"/>
    </w:rPr>
  </w:style>
  <w:style w:type="paragraph" w:customStyle="1" w:styleId="253">
    <w:name w:val="HTML 预设格式1"/>
    <w:basedOn w:val="1"/>
    <w:link w:val="25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eastAsia="黑体"/>
    </w:rPr>
  </w:style>
  <w:style w:type="character" w:customStyle="1" w:styleId="254">
    <w:name w:val="HTML 预设格式 字符"/>
    <w:link w:val="253"/>
    <w:qFormat/>
    <w:uiPriority w:val="0"/>
    <w:rPr>
      <w:rFonts w:ascii="黑体" w:hAnsi="Times New Roman" w:eastAsia="黑体"/>
      <w:sz w:val="21"/>
      <w:szCs w:val="24"/>
    </w:rPr>
  </w:style>
  <w:style w:type="paragraph" w:customStyle="1" w:styleId="255">
    <w:name w:val="普通(网站)1"/>
    <w:basedOn w:val="1"/>
    <w:link w:val="256"/>
    <w:qFormat/>
    <w:uiPriority w:val="0"/>
    <w:pPr>
      <w:widowControl/>
      <w:spacing w:before="100" w:beforeAutospacing="1" w:after="100" w:afterAutospacing="1" w:line="288" w:lineRule="auto"/>
      <w:ind w:firstLine="420"/>
      <w:jc w:val="left"/>
    </w:pPr>
    <w:rPr>
      <w:rFonts w:ascii="宋体"/>
      <w:sz w:val="24"/>
    </w:rPr>
  </w:style>
  <w:style w:type="character" w:customStyle="1" w:styleId="256">
    <w:name w:val="普通(网站) 字符"/>
    <w:link w:val="255"/>
    <w:qFormat/>
    <w:uiPriority w:val="0"/>
    <w:rPr>
      <w:rFonts w:ascii="宋体" w:hAnsi="Times New Roman"/>
      <w:sz w:val="24"/>
      <w:szCs w:val="24"/>
    </w:rPr>
  </w:style>
  <w:style w:type="paragraph" w:customStyle="1" w:styleId="257">
    <w:name w:val="索引 11"/>
    <w:basedOn w:val="1"/>
    <w:next w:val="1"/>
    <w:qFormat/>
    <w:uiPriority w:val="0"/>
    <w:rPr>
      <w:szCs w:val="20"/>
    </w:rPr>
  </w:style>
  <w:style w:type="paragraph" w:customStyle="1" w:styleId="258">
    <w:name w:val="索引 21"/>
    <w:basedOn w:val="1"/>
    <w:next w:val="1"/>
    <w:qFormat/>
    <w:uiPriority w:val="0"/>
    <w:pPr>
      <w:ind w:left="200"/>
    </w:pPr>
    <w:rPr>
      <w:szCs w:val="20"/>
    </w:rPr>
  </w:style>
  <w:style w:type="paragraph" w:customStyle="1" w:styleId="259">
    <w:name w:val="标题1"/>
    <w:basedOn w:val="1"/>
    <w:link w:val="260"/>
    <w:qFormat/>
    <w:uiPriority w:val="0"/>
    <w:pPr>
      <w:spacing w:before="240" w:after="60" w:line="288" w:lineRule="auto"/>
      <w:ind w:firstLine="420"/>
      <w:jc w:val="center"/>
      <w:outlineLvl w:val="0"/>
    </w:pPr>
    <w:rPr>
      <w:rFonts w:ascii="Arial" w:hAnsi="Arial"/>
      <w:b/>
      <w:bCs/>
      <w:sz w:val="32"/>
      <w:szCs w:val="32"/>
    </w:rPr>
  </w:style>
  <w:style w:type="character" w:customStyle="1" w:styleId="260">
    <w:name w:val="标题 字符"/>
    <w:link w:val="259"/>
    <w:qFormat/>
    <w:uiPriority w:val="0"/>
    <w:rPr>
      <w:rFonts w:ascii="Arial" w:hAnsi="Arial" w:cs="Arial"/>
      <w:b/>
      <w:bCs/>
      <w:sz w:val="32"/>
      <w:szCs w:val="32"/>
    </w:rPr>
  </w:style>
  <w:style w:type="paragraph" w:customStyle="1" w:styleId="261">
    <w:name w:val="批注主题1"/>
    <w:basedOn w:val="211"/>
    <w:next w:val="211"/>
    <w:link w:val="262"/>
    <w:qFormat/>
    <w:uiPriority w:val="0"/>
  </w:style>
  <w:style w:type="character" w:customStyle="1" w:styleId="262">
    <w:name w:val="批注主题 字符"/>
    <w:link w:val="261"/>
    <w:qFormat/>
    <w:uiPriority w:val="0"/>
    <w:rPr>
      <w:rFonts w:ascii="Times New Roman" w:hAnsi="Times New Roman"/>
      <w:sz w:val="21"/>
      <w:szCs w:val="24"/>
    </w:rPr>
  </w:style>
  <w:style w:type="paragraph" w:customStyle="1" w:styleId="263">
    <w:name w:val="正文首行缩进 21"/>
    <w:basedOn w:val="222"/>
    <w:qFormat/>
    <w:uiPriority w:val="99"/>
    <w:pPr>
      <w:widowControl w:val="0"/>
      <w:spacing w:after="120" w:line="240" w:lineRule="auto"/>
      <w:ind w:left="420" w:firstLine="420"/>
    </w:pPr>
    <w:rPr>
      <w:rFonts w:ascii="宋体" w:eastAsia="宋体"/>
      <w:sz w:val="34"/>
    </w:rPr>
  </w:style>
  <w:style w:type="table" w:customStyle="1" w:styleId="264">
    <w:name w:val="网格型1"/>
    <w:basedOn w:val="196"/>
    <w:qFormat/>
    <w:uiPriority w:val="0"/>
    <w:pPr>
      <w:widowControl w:val="0"/>
      <w:jc w:val="both"/>
    </w:pPr>
  </w:style>
  <w:style w:type="character" w:customStyle="1" w:styleId="265">
    <w:name w:val="要点1"/>
    <w:qFormat/>
    <w:uiPriority w:val="22"/>
    <w:rPr>
      <w:b/>
      <w:bCs/>
    </w:rPr>
  </w:style>
  <w:style w:type="character" w:customStyle="1" w:styleId="266">
    <w:name w:val="页码1"/>
    <w:qFormat/>
    <w:uiPriority w:val="0"/>
  </w:style>
  <w:style w:type="character" w:customStyle="1" w:styleId="267">
    <w:name w:val="已访问的超链接1"/>
    <w:qFormat/>
    <w:uiPriority w:val="0"/>
    <w:rPr>
      <w:color w:val="800080"/>
      <w:u w:val="single"/>
    </w:rPr>
  </w:style>
  <w:style w:type="character" w:customStyle="1" w:styleId="268">
    <w:name w:val="强调1"/>
    <w:qFormat/>
    <w:uiPriority w:val="0"/>
    <w:rPr>
      <w:i/>
    </w:rPr>
  </w:style>
  <w:style w:type="character" w:customStyle="1" w:styleId="269">
    <w:name w:val="HTML 打字机1"/>
    <w:qFormat/>
    <w:uiPriority w:val="0"/>
    <w:rPr>
      <w:rFonts w:ascii="宋体" w:hAnsi="宋体" w:eastAsia="宋体" w:cs="宋体"/>
      <w:sz w:val="24"/>
      <w:szCs w:val="24"/>
    </w:rPr>
  </w:style>
  <w:style w:type="character" w:customStyle="1" w:styleId="270">
    <w:name w:val="超链接1"/>
    <w:qFormat/>
    <w:uiPriority w:val="0"/>
    <w:rPr>
      <w:color w:val="0000FF"/>
      <w:u w:val="single"/>
    </w:rPr>
  </w:style>
  <w:style w:type="character" w:customStyle="1" w:styleId="271">
    <w:name w:val="批注引用1"/>
    <w:qFormat/>
    <w:uiPriority w:val="0"/>
    <w:rPr>
      <w:sz w:val="21"/>
      <w:szCs w:val="21"/>
    </w:rPr>
  </w:style>
  <w:style w:type="character" w:customStyle="1" w:styleId="272">
    <w:name w:val="脚注引用1"/>
    <w:qFormat/>
    <w:uiPriority w:val="0"/>
    <w:rPr>
      <w:rFonts w:ascii="宋体" w:eastAsia="宋体"/>
      <w:vertAlign w:val="superscript"/>
    </w:rPr>
  </w:style>
  <w:style w:type="paragraph" w:customStyle="1" w:styleId="273">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74">
    <w:name w:val="样式 标题 2第一层条h2H22UNDERRUBRIK 1-2R2H21H22H211H23H212H2...1 Char"/>
    <w:link w:val="275"/>
    <w:qFormat/>
    <w:uiPriority w:val="0"/>
    <w:rPr>
      <w:rFonts w:ascii="宋体" w:hAnsi="宋体" w:cs="Times New Roman"/>
      <w:b/>
      <w:bCs/>
      <w:sz w:val="30"/>
      <w:szCs w:val="32"/>
    </w:rPr>
  </w:style>
  <w:style w:type="paragraph" w:customStyle="1" w:styleId="275">
    <w:name w:val="样式 标题 2第一层条h2H22UNDERRUBRIK 1-2R2H21H22H211H23H212H2...1"/>
    <w:basedOn w:val="187"/>
    <w:link w:val="274"/>
    <w:qFormat/>
    <w:uiPriority w:val="0"/>
    <w:pPr>
      <w:numPr>
        <w:numId w:val="0"/>
      </w:numPr>
      <w:spacing w:line="416" w:lineRule="auto"/>
    </w:pPr>
    <w:rPr>
      <w:rFonts w:ascii="宋体" w:hAnsi="宋体" w:eastAsia="宋体"/>
      <w:sz w:val="30"/>
    </w:rPr>
  </w:style>
  <w:style w:type="character" w:customStyle="1" w:styleId="276">
    <w:name w:val="style4"/>
    <w:qFormat/>
    <w:uiPriority w:val="0"/>
  </w:style>
  <w:style w:type="character" w:customStyle="1" w:styleId="277">
    <w:name w:val="文档-正文 Char"/>
    <w:link w:val="278"/>
    <w:qFormat/>
    <w:uiPriority w:val="0"/>
    <w:rPr>
      <w:rFonts w:ascii="Arial" w:hAnsi="Arial" w:cs="Times New Roman"/>
      <w:sz w:val="24"/>
    </w:rPr>
  </w:style>
  <w:style w:type="paragraph" w:customStyle="1" w:styleId="278">
    <w:name w:val="文档-正文"/>
    <w:basedOn w:val="1"/>
    <w:link w:val="277"/>
    <w:qFormat/>
    <w:uiPriority w:val="0"/>
    <w:pPr>
      <w:widowControl/>
      <w:numPr>
        <w:ilvl w:val="1"/>
        <w:numId w:val="4"/>
      </w:numPr>
      <w:spacing w:line="360" w:lineRule="auto"/>
      <w:ind w:firstLine="200"/>
      <w:jc w:val="left"/>
    </w:pPr>
    <w:rPr>
      <w:rFonts w:ascii="Arial" w:hAnsi="Arial"/>
      <w:sz w:val="24"/>
      <w:szCs w:val="20"/>
    </w:rPr>
  </w:style>
  <w:style w:type="character" w:customStyle="1" w:styleId="279">
    <w:name w:val="text_list1"/>
    <w:qFormat/>
    <w:uiPriority w:val="0"/>
    <w:rPr>
      <w:rFonts w:ascii="Arial" w:hAnsi="Arial" w:cs="Arial"/>
      <w:color w:val="000000"/>
      <w:spacing w:val="272"/>
      <w:sz w:val="16"/>
      <w:szCs w:val="16"/>
      <w:lang w:bidi="ar-SA"/>
    </w:rPr>
  </w:style>
  <w:style w:type="character" w:customStyle="1" w:styleId="280">
    <w:name w:val="case31"/>
    <w:qFormat/>
    <w:uiPriority w:val="0"/>
    <w:rPr>
      <w:sz w:val="21"/>
      <w:szCs w:val="21"/>
    </w:rPr>
  </w:style>
  <w:style w:type="character" w:customStyle="1" w:styleId="281">
    <w:name w:val="纯文本 Char"/>
    <w:qFormat/>
    <w:uiPriority w:val="0"/>
    <w:rPr>
      <w:rFonts w:ascii="宋体" w:hAnsi="Courier New"/>
      <w:sz w:val="21"/>
    </w:rPr>
  </w:style>
  <w:style w:type="character" w:customStyle="1" w:styleId="282">
    <w:name w:val="页脚 Char"/>
    <w:qFormat/>
    <w:uiPriority w:val="0"/>
    <w:rPr>
      <w:rFonts w:eastAsia="楷体_GB2312"/>
      <w:sz w:val="18"/>
      <w:lang w:val="en-US" w:eastAsia="zh-CN"/>
    </w:rPr>
  </w:style>
  <w:style w:type="character" w:customStyle="1" w:styleId="283">
    <w:name w:val="页眉 Char"/>
    <w:qFormat/>
    <w:uiPriority w:val="0"/>
    <w:rPr>
      <w:sz w:val="18"/>
      <w:szCs w:val="18"/>
    </w:rPr>
  </w:style>
  <w:style w:type="character" w:customStyle="1" w:styleId="284">
    <w:name w:val="Char Char"/>
    <w:qFormat/>
    <w:uiPriority w:val="0"/>
    <w:rPr>
      <w:rFonts w:eastAsia="宋体"/>
      <w:b/>
      <w:bCs/>
      <w:sz w:val="32"/>
      <w:szCs w:val="44"/>
      <w:lang w:val="en-US" w:eastAsia="zh-CN" w:bidi="ar-SA"/>
    </w:rPr>
  </w:style>
  <w:style w:type="character" w:customStyle="1" w:styleId="285">
    <w:name w:val="表格正文 Char"/>
    <w:link w:val="286"/>
    <w:qFormat/>
    <w:uiPriority w:val="0"/>
    <w:rPr>
      <w:rFonts w:ascii="Times New Roman" w:hAnsi="Times New Roman"/>
      <w:sz w:val="21"/>
      <w:szCs w:val="24"/>
    </w:rPr>
  </w:style>
  <w:style w:type="paragraph" w:customStyle="1" w:styleId="286">
    <w:name w:val="表格正文"/>
    <w:basedOn w:val="1"/>
    <w:link w:val="285"/>
    <w:qFormat/>
    <w:uiPriority w:val="0"/>
  </w:style>
  <w:style w:type="character" w:customStyle="1" w:styleId="287">
    <w:name w:val="itm1"/>
    <w:qFormat/>
    <w:uiPriority w:val="0"/>
    <w:rPr>
      <w:rFonts w:ascii="宋体" w:eastAsia="宋体"/>
      <w:sz w:val="21"/>
      <w:szCs w:val="21"/>
    </w:rPr>
  </w:style>
  <w:style w:type="character" w:customStyle="1" w:styleId="288">
    <w:name w:val="bodytext1"/>
    <w:qFormat/>
    <w:uiPriority w:val="0"/>
  </w:style>
  <w:style w:type="character" w:customStyle="1" w:styleId="289">
    <w:name w:val="标题 311"/>
    <w:qFormat/>
    <w:uiPriority w:val="0"/>
    <w:rPr>
      <w:rFonts w:ascii="黑体" w:eastAsia="黑体"/>
      <w:sz w:val="28"/>
    </w:rPr>
  </w:style>
  <w:style w:type="character" w:customStyle="1" w:styleId="290">
    <w:name w:val="列出段落 字符"/>
    <w:link w:val="291"/>
    <w:qFormat/>
    <w:uiPriority w:val="34"/>
    <w:rPr>
      <w:rFonts w:ascii="Calibri" w:hAnsi="Calibri"/>
      <w:sz w:val="21"/>
      <w:szCs w:val="22"/>
    </w:rPr>
  </w:style>
  <w:style w:type="paragraph" w:customStyle="1" w:styleId="291">
    <w:name w:val="列出段落"/>
    <w:basedOn w:val="1"/>
    <w:link w:val="290"/>
    <w:qFormat/>
    <w:uiPriority w:val="34"/>
    <w:pPr>
      <w:ind w:firstLine="200"/>
    </w:pPr>
    <w:rPr>
      <w:rFonts w:ascii="Calibri" w:hAnsi="Calibri"/>
      <w:szCs w:val="22"/>
    </w:rPr>
  </w:style>
  <w:style w:type="character" w:customStyle="1" w:styleId="292">
    <w:name w:val="Char Char1"/>
    <w:qFormat/>
    <w:uiPriority w:val="0"/>
    <w:rPr>
      <w:rFonts w:eastAsia="宋体"/>
      <w:b/>
      <w:bCs/>
      <w:sz w:val="32"/>
      <w:szCs w:val="44"/>
      <w:lang w:val="en-US" w:eastAsia="zh-CN" w:bidi="ar-SA"/>
    </w:rPr>
  </w:style>
  <w:style w:type="character" w:customStyle="1" w:styleId="293">
    <w:name w:val="lan_121"/>
    <w:qFormat/>
    <w:uiPriority w:val="0"/>
    <w:rPr>
      <w:color w:val="007BF7"/>
      <w:sz w:val="18"/>
      <w:szCs w:val="18"/>
    </w:rPr>
  </w:style>
  <w:style w:type="character" w:customStyle="1" w:styleId="294">
    <w:name w:val="纯文本 Char1"/>
    <w:qFormat/>
    <w:uiPriority w:val="0"/>
    <w:rPr>
      <w:rFonts w:ascii="宋体" w:hAnsi="Courier New"/>
      <w:sz w:val="21"/>
      <w:szCs w:val="21"/>
    </w:rPr>
  </w:style>
  <w:style w:type="character" w:customStyle="1" w:styleId="295">
    <w:name w:val="htd0"/>
    <w:qFormat/>
    <w:uiPriority w:val="0"/>
  </w:style>
  <w:style w:type="character" w:customStyle="1" w:styleId="296">
    <w:name w:val="批注主题 Char"/>
    <w:qFormat/>
    <w:uiPriority w:val="0"/>
    <w:rPr>
      <w:b/>
      <w:bCs/>
      <w:sz w:val="21"/>
      <w:szCs w:val="24"/>
    </w:rPr>
  </w:style>
  <w:style w:type="character" w:customStyle="1" w:styleId="297">
    <w:name w:val="new1"/>
    <w:qFormat/>
    <w:uiPriority w:val="0"/>
    <w:rPr>
      <w:rFonts w:ascii="Verdana" w:hAnsi="Verdana"/>
      <w:color w:val="333333"/>
      <w:sz w:val="18"/>
      <w:shd w:val="clear" w:color="auto" w:fill="FFFFFF"/>
    </w:rPr>
  </w:style>
  <w:style w:type="character" w:customStyle="1" w:styleId="298">
    <w:name w:val="bookmark-item"/>
    <w:qFormat/>
    <w:uiPriority w:val="0"/>
  </w:style>
  <w:style w:type="character" w:customStyle="1" w:styleId="299">
    <w:name w:val="正文文本 2 Char"/>
    <w:qFormat/>
    <w:uiPriority w:val="0"/>
    <w:rPr>
      <w:sz w:val="30"/>
      <w:szCs w:val="24"/>
    </w:rPr>
  </w:style>
  <w:style w:type="character" w:customStyle="1" w:styleId="300">
    <w:name w:val="Char Char Char Char Char Char Char Char Char Char"/>
    <w:qFormat/>
    <w:uiPriority w:val="0"/>
    <w:rPr>
      <w:rFonts w:eastAsia="宋体"/>
      <w:b/>
      <w:bCs/>
      <w:sz w:val="32"/>
      <w:szCs w:val="44"/>
      <w:lang w:val="en-US" w:eastAsia="zh-CN"/>
    </w:rPr>
  </w:style>
  <w:style w:type="character" w:customStyle="1" w:styleId="301">
    <w:name w:val="fs1"/>
    <w:qFormat/>
    <w:uiPriority w:val="0"/>
    <w:rPr>
      <w:rFonts w:ascii="Verdana" w:hAnsi="Verdana"/>
      <w:color w:val="003366"/>
      <w:sz w:val="18"/>
      <w:u w:val="none"/>
    </w:rPr>
  </w:style>
  <w:style w:type="character" w:customStyle="1" w:styleId="302">
    <w:name w:val="正文（首行缩进两字） Char1"/>
    <w:qFormat/>
    <w:uiPriority w:val="0"/>
    <w:rPr>
      <w:rFonts w:eastAsia="宋体"/>
      <w:sz w:val="21"/>
      <w:lang w:val="en-US" w:eastAsia="zh-CN" w:bidi="ar-SA"/>
    </w:rPr>
  </w:style>
  <w:style w:type="character" w:customStyle="1" w:styleId="303">
    <w:name w:val="样式 三号 下划线"/>
    <w:qFormat/>
    <w:uiPriority w:val="0"/>
    <w:rPr>
      <w:sz w:val="28"/>
      <w:u w:val="single"/>
    </w:rPr>
  </w:style>
  <w:style w:type="paragraph" w:customStyle="1" w:styleId="304">
    <w:name w:val="表格"/>
    <w:basedOn w:val="1"/>
    <w:qFormat/>
    <w:uiPriority w:val="0"/>
    <w:pPr>
      <w:jc w:val="center"/>
    </w:pPr>
    <w:rPr>
      <w:szCs w:val="21"/>
    </w:rPr>
  </w:style>
  <w:style w:type="paragraph" w:customStyle="1" w:styleId="30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sz w:val="20"/>
      <w:szCs w:val="20"/>
    </w:rPr>
  </w:style>
  <w:style w:type="paragraph" w:customStyle="1" w:styleId="306">
    <w:name w:val="表格标题"/>
    <w:basedOn w:val="1"/>
    <w:qFormat/>
    <w:uiPriority w:val="0"/>
    <w:pPr>
      <w:spacing w:before="120" w:line="400" w:lineRule="exact"/>
      <w:jc w:val="center"/>
    </w:pPr>
    <w:rPr>
      <w:rFonts w:eastAsia="文鼎CS中宋"/>
      <w:spacing w:val="8"/>
      <w:sz w:val="24"/>
      <w:szCs w:val="20"/>
    </w:rPr>
  </w:style>
  <w:style w:type="paragraph" w:customStyle="1" w:styleId="307">
    <w:name w:val="程序代码"/>
    <w:basedOn w:val="1"/>
    <w:qFormat/>
    <w:uiPriority w:val="0"/>
    <w:pPr>
      <w:spacing w:after="20" w:line="288" w:lineRule="auto"/>
      <w:ind w:left="839" w:firstLine="420"/>
    </w:pPr>
    <w:rPr>
      <w:rFonts w:eastAsia="仿宋_GB2312"/>
    </w:rPr>
  </w:style>
  <w:style w:type="paragraph" w:customStyle="1" w:styleId="308">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09">
    <w:name w:val="Char Char Char Char Char Char"/>
    <w:basedOn w:val="1"/>
    <w:qFormat/>
    <w:uiPriority w:val="0"/>
    <w:pPr>
      <w:widowControl/>
      <w:spacing w:after="160" w:line="240" w:lineRule="exact"/>
      <w:jc w:val="left"/>
    </w:pPr>
    <w:rPr>
      <w:rFonts w:ascii="黑体" w:eastAsia="黑体"/>
      <w:sz w:val="32"/>
      <w:szCs w:val="32"/>
    </w:rPr>
  </w:style>
  <w:style w:type="paragraph" w:customStyle="1" w:styleId="310">
    <w:name w:val="样式2"/>
    <w:basedOn w:val="186"/>
    <w:qFormat/>
    <w:uiPriority w:val="0"/>
    <w:pPr>
      <w:numPr>
        <w:numId w:val="5"/>
      </w:numPr>
      <w:tabs>
        <w:tab w:val="left" w:pos="425"/>
      </w:tabs>
      <w:jc w:val="both"/>
    </w:pPr>
    <w:rPr>
      <w:rFonts w:ascii="Times New Roman"/>
      <w:sz w:val="32"/>
    </w:rPr>
  </w:style>
  <w:style w:type="paragraph" w:customStyle="1" w:styleId="311">
    <w:name w:val="Char Char Char Char Char Char1"/>
    <w:basedOn w:val="1"/>
    <w:qFormat/>
    <w:uiPriority w:val="0"/>
    <w:pPr>
      <w:widowControl/>
      <w:numPr>
        <w:ilvl w:val="0"/>
        <w:numId w:val="6"/>
      </w:numPr>
      <w:spacing w:after="160" w:line="240" w:lineRule="exact"/>
      <w:ind w:left="0" w:firstLine="0"/>
      <w:jc w:val="left"/>
    </w:pPr>
    <w:rPr>
      <w:rFonts w:ascii="黑体" w:hAnsi="Verdana" w:eastAsia="黑体"/>
      <w:sz w:val="32"/>
      <w:szCs w:val="32"/>
    </w:rPr>
  </w:style>
  <w:style w:type="paragraph" w:customStyle="1" w:styleId="312">
    <w:name w:val="xl51"/>
    <w:basedOn w:val="1"/>
    <w:qFormat/>
    <w:uiPriority w:val="0"/>
    <w:pPr>
      <w:widowControl/>
      <w:pBdr>
        <w:bottom w:val="single" w:color="000000" w:sz="4" w:space="0"/>
      </w:pBdr>
      <w:spacing w:before="100" w:beforeAutospacing="1" w:after="100" w:afterAutospacing="1"/>
      <w:jc w:val="left"/>
    </w:pPr>
    <w:rPr>
      <w:rFonts w:ascii="楷体_GB2312" w:eastAsia="楷体_GB2312"/>
      <w:b/>
      <w:bCs/>
      <w:color w:val="000000"/>
      <w:sz w:val="24"/>
    </w:rPr>
  </w:style>
  <w:style w:type="paragraph" w:customStyle="1" w:styleId="313">
    <w:name w:val="默认段落字体 Para Char"/>
    <w:basedOn w:val="1"/>
    <w:qFormat/>
    <w:uiPriority w:val="0"/>
    <w:pPr>
      <w:tabs>
        <w:tab w:val="left" w:pos="420"/>
      </w:tabs>
      <w:ind w:left="420" w:hanging="420"/>
    </w:pPr>
    <w:rPr>
      <w:sz w:val="24"/>
    </w:rPr>
  </w:style>
  <w:style w:type="paragraph" w:customStyle="1" w:styleId="314">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15">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b/>
      <w:bCs/>
      <w:sz w:val="20"/>
      <w:szCs w:val="20"/>
    </w:rPr>
  </w:style>
  <w:style w:type="paragraph" w:customStyle="1" w:styleId="316">
    <w:name w:val="样式 纯文本 + 楷体_GB2312 小四 行距: 固定值 20 磅1"/>
    <w:basedOn w:val="227"/>
    <w:qFormat/>
    <w:uiPriority w:val="0"/>
    <w:pPr>
      <w:spacing w:line="400" w:lineRule="exact"/>
      <w:ind w:firstLine="200"/>
    </w:pPr>
    <w:rPr>
      <w:rFonts w:ascii="楷体_GB2312" w:eastAsia="楷体_GB2312"/>
      <w:sz w:val="24"/>
      <w:szCs w:val="20"/>
    </w:rPr>
  </w:style>
  <w:style w:type="paragraph" w:customStyle="1" w:styleId="317">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sz w:val="24"/>
    </w:rPr>
  </w:style>
  <w:style w:type="paragraph" w:customStyle="1" w:styleId="318">
    <w:name w:val="font8"/>
    <w:basedOn w:val="1"/>
    <w:qFormat/>
    <w:uiPriority w:val="0"/>
    <w:pPr>
      <w:widowControl/>
      <w:spacing w:before="100" w:beforeAutospacing="1" w:after="100" w:afterAutospacing="1"/>
      <w:jc w:val="left"/>
    </w:pPr>
    <w:rPr>
      <w:rFonts w:hint="eastAsia" w:ascii="宋体" w:hAnsi="宋体"/>
      <w:b/>
      <w:bCs/>
      <w:i/>
      <w:iCs/>
      <w:sz w:val="20"/>
      <w:szCs w:val="20"/>
    </w:rPr>
  </w:style>
  <w:style w:type="paragraph" w:customStyle="1" w:styleId="319">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b/>
      <w:bCs/>
      <w:sz w:val="20"/>
      <w:szCs w:val="20"/>
    </w:rPr>
  </w:style>
  <w:style w:type="paragraph" w:customStyle="1" w:styleId="320">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321">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b/>
      <w:bCs/>
      <w:sz w:val="20"/>
      <w:szCs w:val="20"/>
    </w:rPr>
  </w:style>
  <w:style w:type="paragraph" w:customStyle="1" w:styleId="322">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sz w:val="20"/>
      <w:szCs w:val="20"/>
    </w:rPr>
  </w:style>
  <w:style w:type="paragraph" w:customStyle="1" w:styleId="323">
    <w:name w:val="无缩进正文"/>
    <w:basedOn w:val="1"/>
    <w:qFormat/>
    <w:uiPriority w:val="0"/>
    <w:rPr>
      <w:szCs w:val="20"/>
    </w:rPr>
  </w:style>
  <w:style w:type="paragraph" w:customStyle="1" w:styleId="324">
    <w:name w:val="Javis"/>
    <w:basedOn w:val="1"/>
    <w:qFormat/>
    <w:uiPriority w:val="0"/>
    <w:pPr>
      <w:ind w:right="100"/>
    </w:pPr>
    <w:rPr>
      <w:rFonts w:cs="宋体"/>
      <w:sz w:val="24"/>
      <w:szCs w:val="20"/>
    </w:rPr>
  </w:style>
  <w:style w:type="paragraph" w:customStyle="1" w:styleId="325">
    <w:name w:val="Char Char Char Char Char Char Char Char Char Char Char Char Char Char Char Char"/>
    <w:basedOn w:val="1"/>
    <w:qFormat/>
    <w:uiPriority w:val="0"/>
    <w:pPr>
      <w:tabs>
        <w:tab w:val="left" w:pos="360"/>
      </w:tabs>
    </w:pPr>
    <w:rPr>
      <w:sz w:val="24"/>
    </w:rPr>
  </w:style>
  <w:style w:type="paragraph" w:customStyle="1" w:styleId="326">
    <w:name w:val="标准段落"/>
    <w:basedOn w:val="1"/>
    <w:qFormat/>
    <w:uiPriority w:val="0"/>
    <w:pPr>
      <w:spacing w:line="360" w:lineRule="auto"/>
      <w:ind w:left="420"/>
    </w:pPr>
    <w:rPr>
      <w:rFonts w:ascii="宋体" w:hAnsi="宋体"/>
      <w:bCs/>
      <w:szCs w:val="21"/>
    </w:rPr>
  </w:style>
  <w:style w:type="paragraph" w:customStyle="1" w:styleId="327">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szCs w:val="20"/>
    </w:rPr>
  </w:style>
  <w:style w:type="paragraph" w:customStyle="1" w:styleId="328">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329">
    <w:name w:val="正文1)"/>
    <w:basedOn w:val="1"/>
    <w:qFormat/>
    <w:uiPriority w:val="0"/>
    <w:pPr>
      <w:tabs>
        <w:tab w:val="left" w:pos="-120"/>
        <w:tab w:val="left" w:pos="0"/>
        <w:tab w:val="left" w:pos="120"/>
        <w:tab w:val="left" w:pos="425"/>
      </w:tabs>
      <w:spacing w:after="20" w:line="360" w:lineRule="auto"/>
      <w:ind w:left="425" w:hanging="425"/>
      <w:jc w:val="left"/>
    </w:pPr>
    <w:rPr>
      <w:rFonts w:ascii="宋体"/>
      <w:smallCaps/>
      <w:spacing w:val="-20"/>
      <w:sz w:val="24"/>
      <w:szCs w:val="20"/>
    </w:rPr>
  </w:style>
  <w:style w:type="paragraph" w:customStyle="1" w:styleId="330">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szCs w:val="20"/>
    </w:rPr>
  </w:style>
  <w:style w:type="paragraph" w:customStyle="1" w:styleId="331">
    <w:name w:val="默认段落字体 Para Char Char Char Char"/>
    <w:basedOn w:val="1"/>
    <w:qFormat/>
    <w:uiPriority w:val="0"/>
    <w:rPr>
      <w:szCs w:val="20"/>
    </w:rPr>
  </w:style>
  <w:style w:type="paragraph" w:customStyle="1" w:styleId="332">
    <w:name w:val="名词解释11"/>
    <w:basedOn w:val="333"/>
    <w:qFormat/>
    <w:uiPriority w:val="0"/>
    <w:pPr>
      <w:spacing w:after="0"/>
      <w:ind w:firstLine="0"/>
    </w:pPr>
  </w:style>
  <w:style w:type="paragraph" w:customStyle="1" w:styleId="333">
    <w:name w:val="名词解释"/>
    <w:basedOn w:val="1"/>
    <w:qFormat/>
    <w:uiPriority w:val="0"/>
    <w:pPr>
      <w:spacing w:after="20" w:line="288" w:lineRule="auto"/>
      <w:ind w:left="2325" w:hanging="2325"/>
    </w:pPr>
    <w:rPr>
      <w:szCs w:val="20"/>
    </w:rPr>
  </w:style>
  <w:style w:type="paragraph" w:customStyle="1" w:styleId="334">
    <w:name w:val="Char Char Char1 Char Char Char"/>
    <w:basedOn w:val="1"/>
    <w:qFormat/>
    <w:uiPriority w:val="0"/>
    <w:pPr>
      <w:ind w:firstLine="200"/>
    </w:pPr>
    <w:rPr>
      <w:rFonts w:ascii="Tahoma" w:hAnsi="Tahoma"/>
      <w:sz w:val="24"/>
      <w:szCs w:val="20"/>
    </w:rPr>
  </w:style>
  <w:style w:type="paragraph" w:customStyle="1" w:styleId="335">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336">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szCs w:val="20"/>
    </w:rPr>
  </w:style>
  <w:style w:type="paragraph" w:customStyle="1" w:styleId="337">
    <w:name w:val="font9"/>
    <w:basedOn w:val="1"/>
    <w:qFormat/>
    <w:uiPriority w:val="0"/>
    <w:pPr>
      <w:widowControl/>
      <w:spacing w:before="100" w:beforeAutospacing="1" w:after="100" w:afterAutospacing="1"/>
      <w:jc w:val="left"/>
    </w:pPr>
    <w:rPr>
      <w:b/>
      <w:bCs/>
      <w:sz w:val="20"/>
      <w:szCs w:val="20"/>
    </w:rPr>
  </w:style>
  <w:style w:type="paragraph" w:customStyle="1" w:styleId="338">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b/>
      <w:bCs/>
      <w:sz w:val="20"/>
      <w:szCs w:val="20"/>
    </w:rPr>
  </w:style>
  <w:style w:type="paragraph" w:customStyle="1" w:styleId="339">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340">
    <w:name w:val="Char1"/>
    <w:basedOn w:val="1"/>
    <w:qFormat/>
    <w:uiPriority w:val="0"/>
    <w:rPr>
      <w:rFonts w:ascii="仿宋_GB2312" w:eastAsia="仿宋_GB2312"/>
      <w:b/>
      <w:sz w:val="32"/>
      <w:szCs w:val="32"/>
    </w:rPr>
  </w:style>
  <w:style w:type="paragraph" w:customStyle="1" w:styleId="341">
    <w:name w:val="表格文字"/>
    <w:basedOn w:val="1"/>
    <w:qFormat/>
    <w:uiPriority w:val="0"/>
    <w:pPr>
      <w:spacing w:line="288" w:lineRule="auto"/>
      <w:jc w:val="left"/>
    </w:pPr>
    <w:rPr>
      <w:szCs w:val="20"/>
    </w:rPr>
  </w:style>
  <w:style w:type="paragraph" w:customStyle="1" w:styleId="342">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43">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b/>
      <w:bCs/>
      <w:sz w:val="20"/>
      <w:szCs w:val="20"/>
    </w:rPr>
  </w:style>
  <w:style w:type="paragraph" w:customStyle="1" w:styleId="344">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345">
    <w:name w:val="列表2"/>
    <w:basedOn w:val="1"/>
    <w:qFormat/>
    <w:uiPriority w:val="0"/>
    <w:pPr>
      <w:tabs>
        <w:tab w:val="left" w:pos="1470"/>
      </w:tabs>
      <w:spacing w:after="20" w:line="288" w:lineRule="auto"/>
      <w:ind w:left="1469" w:hanging="420"/>
    </w:pPr>
  </w:style>
  <w:style w:type="paragraph" w:customStyle="1" w:styleId="346">
    <w:name w:val="目录"/>
    <w:basedOn w:val="1"/>
    <w:next w:val="1"/>
    <w:qFormat/>
    <w:uiPriority w:val="0"/>
    <w:pPr>
      <w:spacing w:before="360" w:after="360" w:line="360" w:lineRule="auto"/>
      <w:ind w:firstLine="420"/>
      <w:jc w:val="center"/>
    </w:pPr>
    <w:rPr>
      <w:b/>
      <w:spacing w:val="200"/>
      <w:sz w:val="36"/>
      <w:szCs w:val="20"/>
    </w:rPr>
  </w:style>
  <w:style w:type="paragraph" w:customStyle="1" w:styleId="347">
    <w:name w:val="font11"/>
    <w:basedOn w:val="1"/>
    <w:qFormat/>
    <w:uiPriority w:val="0"/>
    <w:pPr>
      <w:widowControl/>
      <w:spacing w:before="100" w:beforeAutospacing="1" w:after="100" w:afterAutospacing="1"/>
      <w:jc w:val="left"/>
    </w:pPr>
    <w:rPr>
      <w:b/>
      <w:bCs/>
      <w:sz w:val="18"/>
      <w:szCs w:val="18"/>
    </w:rPr>
  </w:style>
  <w:style w:type="paragraph" w:customStyle="1" w:styleId="348">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b/>
      <w:bCs/>
      <w:sz w:val="20"/>
      <w:szCs w:val="20"/>
    </w:rPr>
  </w:style>
  <w:style w:type="paragraph" w:customStyle="1" w:styleId="349">
    <w:name w:val="标准文字"/>
    <w:basedOn w:val="1"/>
    <w:qFormat/>
    <w:uiPriority w:val="0"/>
    <w:pPr>
      <w:spacing w:after="20" w:line="360" w:lineRule="auto"/>
      <w:ind w:firstLine="420"/>
    </w:pPr>
  </w:style>
  <w:style w:type="paragraph" w:customStyle="1" w:styleId="350">
    <w:name w:val="Char Char Char Char Char Char Char Char Char Char1"/>
    <w:basedOn w:val="1"/>
    <w:qFormat/>
    <w:uiPriority w:val="0"/>
    <w:pPr>
      <w:tabs>
        <w:tab w:val="left" w:pos="425"/>
      </w:tabs>
      <w:ind w:left="425" w:hanging="425"/>
    </w:pPr>
    <w:rPr>
      <w:sz w:val="28"/>
      <w:szCs w:val="20"/>
    </w:rPr>
  </w:style>
  <w:style w:type="paragraph" w:customStyle="1" w:styleId="351">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b/>
      <w:bCs/>
      <w:sz w:val="20"/>
      <w:szCs w:val="20"/>
    </w:rPr>
  </w:style>
  <w:style w:type="paragraph" w:customStyle="1" w:styleId="352">
    <w:name w:val="函数注释2"/>
    <w:basedOn w:val="1"/>
    <w:qFormat/>
    <w:uiPriority w:val="0"/>
    <w:pPr>
      <w:spacing w:after="20" w:line="288" w:lineRule="auto"/>
      <w:ind w:left="1680" w:firstLine="420"/>
    </w:pPr>
  </w:style>
  <w:style w:type="paragraph" w:customStyle="1" w:styleId="353">
    <w:name w:val="目录文字"/>
    <w:basedOn w:val="1"/>
    <w:qFormat/>
    <w:uiPriority w:val="0"/>
    <w:pPr>
      <w:widowControl/>
      <w:spacing w:line="480" w:lineRule="auto"/>
      <w:jc w:val="left"/>
    </w:pPr>
    <w:rPr>
      <w:rFonts w:ascii="宋体"/>
      <w:sz w:val="24"/>
      <w:szCs w:val="20"/>
    </w:rPr>
  </w:style>
  <w:style w:type="paragraph" w:customStyle="1" w:styleId="354">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355">
    <w:name w:val="样式1"/>
    <w:basedOn w:val="1"/>
    <w:qFormat/>
    <w:uiPriority w:val="0"/>
    <w:pPr>
      <w:spacing w:before="120" w:after="120" w:line="300" w:lineRule="auto"/>
    </w:pPr>
    <w:rPr>
      <w:rFonts w:ascii="宋体"/>
      <w:b/>
      <w:sz w:val="24"/>
      <w:szCs w:val="20"/>
    </w:rPr>
  </w:style>
  <w:style w:type="paragraph" w:customStyle="1" w:styleId="356">
    <w:name w:val="font13"/>
    <w:basedOn w:val="1"/>
    <w:qFormat/>
    <w:uiPriority w:val="0"/>
    <w:pPr>
      <w:widowControl/>
      <w:spacing w:before="100" w:beforeAutospacing="1" w:after="100" w:afterAutospacing="1"/>
      <w:jc w:val="left"/>
    </w:pPr>
    <w:rPr>
      <w:i/>
      <w:iCs/>
      <w:sz w:val="36"/>
      <w:szCs w:val="36"/>
    </w:rPr>
  </w:style>
  <w:style w:type="paragraph" w:customStyle="1" w:styleId="357">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58">
    <w:name w:val="样式 正文文本缩进 2 + Times New Roman 首行缩进:  1.06 厘米 行距: 固定值 30 磅"/>
    <w:basedOn w:val="233"/>
    <w:qFormat/>
    <w:uiPriority w:val="0"/>
    <w:pPr>
      <w:tabs>
        <w:tab w:val="clear" w:pos="0"/>
        <w:tab w:val="clear" w:pos="1134"/>
      </w:tabs>
      <w:spacing w:line="540" w:lineRule="exact"/>
      <w:ind w:firstLine="601"/>
    </w:pPr>
    <w:rPr>
      <w:rFonts w:ascii="Times New Roman" w:eastAsia="宋体"/>
      <w:sz w:val="28"/>
      <w:szCs w:val="20"/>
    </w:rPr>
  </w:style>
  <w:style w:type="paragraph" w:customStyle="1" w:styleId="359">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b/>
      <w:bCs/>
      <w:sz w:val="20"/>
      <w:szCs w:val="20"/>
    </w:rPr>
  </w:style>
  <w:style w:type="paragraph" w:customStyle="1" w:styleId="360">
    <w:name w:val="修订1"/>
    <w:unhideWhenUsed/>
    <w:qFormat/>
    <w:uiPriority w:val="99"/>
    <w:rPr>
      <w:rFonts w:ascii="Times New Roman" w:hAnsi="Times New Roman" w:eastAsia="宋体" w:cs="Times New Roman"/>
      <w:sz w:val="21"/>
      <w:szCs w:val="24"/>
      <w:lang w:val="en-US" w:eastAsia="zh-CN" w:bidi="ar-SA"/>
    </w:rPr>
  </w:style>
  <w:style w:type="paragraph" w:customStyle="1" w:styleId="361">
    <w:name w:val="简介正文"/>
    <w:basedOn w:val="1"/>
    <w:qFormat/>
    <w:uiPriority w:val="0"/>
    <w:pPr>
      <w:numPr>
        <w:ilvl w:val="0"/>
        <w:numId w:val="7"/>
      </w:numPr>
      <w:tabs>
        <w:tab w:val="clear" w:pos="425"/>
      </w:tabs>
      <w:spacing w:after="20" w:line="520" w:lineRule="exact"/>
      <w:ind w:left="1701" w:hanging="1701"/>
    </w:pPr>
    <w:rPr>
      <w:sz w:val="24"/>
      <w:szCs w:val="20"/>
    </w:rPr>
  </w:style>
  <w:style w:type="paragraph" w:customStyle="1" w:styleId="362">
    <w:name w:val="表中"/>
    <w:basedOn w:val="1"/>
    <w:qFormat/>
    <w:uiPriority w:val="0"/>
    <w:pPr>
      <w:spacing w:line="360" w:lineRule="atLeast"/>
      <w:jc w:val="center"/>
    </w:pPr>
    <w:rPr>
      <w:szCs w:val="20"/>
    </w:rPr>
  </w:style>
  <w:style w:type="paragraph" w:customStyle="1" w:styleId="363">
    <w:name w:val="项目编号3"/>
    <w:basedOn w:val="1"/>
    <w:next w:val="1"/>
    <w:qFormat/>
    <w:uiPriority w:val="0"/>
    <w:pPr>
      <w:numPr>
        <w:ilvl w:val="0"/>
        <w:numId w:val="8"/>
      </w:numPr>
      <w:spacing w:line="360" w:lineRule="auto"/>
      <w:ind w:left="0" w:firstLine="200"/>
      <w:jc w:val="left"/>
    </w:pPr>
    <w:rPr>
      <w:rFonts w:ascii="宋体"/>
      <w:sz w:val="24"/>
    </w:rPr>
  </w:style>
  <w:style w:type="paragraph" w:customStyle="1" w:styleId="364">
    <w:name w:val="表头"/>
    <w:basedOn w:val="1"/>
    <w:qFormat/>
    <w:uiPriority w:val="0"/>
    <w:pPr>
      <w:spacing w:line="320" w:lineRule="atLeast"/>
      <w:jc w:val="center"/>
    </w:pPr>
    <w:rPr>
      <w:rFonts w:eastAsia="黑体"/>
      <w:spacing w:val="-10"/>
      <w:szCs w:val="20"/>
    </w:rPr>
  </w:style>
  <w:style w:type="paragraph" w:customStyle="1" w:styleId="365">
    <w:name w:val="项目编号1"/>
    <w:basedOn w:val="1"/>
    <w:next w:val="1"/>
    <w:qFormat/>
    <w:uiPriority w:val="0"/>
    <w:pPr>
      <w:numPr>
        <w:ilvl w:val="0"/>
        <w:numId w:val="9"/>
      </w:numPr>
      <w:spacing w:line="360" w:lineRule="auto"/>
      <w:jc w:val="left"/>
    </w:pPr>
    <w:rPr>
      <w:rFonts w:ascii="宋体"/>
      <w:sz w:val="24"/>
    </w:rPr>
  </w:style>
  <w:style w:type="paragraph" w:customStyle="1" w:styleId="366">
    <w:name w:val="样式一"/>
    <w:basedOn w:val="1"/>
    <w:qFormat/>
    <w:uiPriority w:val="0"/>
    <w:pPr>
      <w:numPr>
        <w:ilvl w:val="2"/>
        <w:numId w:val="1"/>
      </w:numPr>
      <w:tabs>
        <w:tab w:val="clear" w:pos="1080"/>
      </w:tabs>
      <w:spacing w:before="100" w:after="100" w:line="360" w:lineRule="exact"/>
    </w:pPr>
    <w:rPr>
      <w:rFonts w:ascii="宋体" w:hAnsi="宋体" w:eastAsia="黑体"/>
      <w:sz w:val="24"/>
      <w:szCs w:val="20"/>
      <w:lang w:val="en-GB" w:eastAsia="en-GB"/>
    </w:rPr>
  </w:style>
  <w:style w:type="paragraph" w:customStyle="1" w:styleId="367">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368">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b/>
      <w:bCs/>
      <w:sz w:val="20"/>
      <w:szCs w:val="20"/>
    </w:rPr>
  </w:style>
  <w:style w:type="paragraph" w:customStyle="1" w:styleId="369">
    <w:name w:val="Char Char Char1 Char Char Char1"/>
    <w:basedOn w:val="1"/>
    <w:qFormat/>
    <w:uiPriority w:val="0"/>
    <w:pPr>
      <w:ind w:firstLine="200"/>
    </w:pPr>
    <w:rPr>
      <w:rFonts w:ascii="Tahoma" w:hAnsi="Tahoma"/>
      <w:sz w:val="24"/>
      <w:szCs w:val="20"/>
    </w:rPr>
  </w:style>
  <w:style w:type="paragraph" w:customStyle="1" w:styleId="370">
    <w:name w:val="标题0"/>
    <w:basedOn w:val="259"/>
    <w:next w:val="259"/>
    <w:qFormat/>
    <w:uiPriority w:val="0"/>
    <w:rPr>
      <w:sz w:val="52"/>
    </w:rPr>
  </w:style>
  <w:style w:type="paragraph" w:customStyle="1" w:styleId="371">
    <w:name w:val="Author"/>
    <w:basedOn w:val="372"/>
    <w:qFormat/>
    <w:uiPriority w:val="0"/>
    <w:pPr>
      <w:jc w:val="right"/>
    </w:pPr>
    <w:rPr>
      <w:b w:val="0"/>
    </w:rPr>
  </w:style>
  <w:style w:type="paragraph" w:customStyle="1" w:styleId="372">
    <w:name w:val="Heading 0"/>
    <w:basedOn w:val="1"/>
    <w:qFormat/>
    <w:uiPriority w:val="0"/>
    <w:pPr>
      <w:widowControl/>
      <w:jc w:val="center"/>
    </w:pPr>
    <w:rPr>
      <w:rFonts w:ascii="Arial" w:hAnsi="Arial" w:eastAsia="MS Mincho"/>
      <w:b/>
      <w:sz w:val="28"/>
      <w:szCs w:val="20"/>
      <w:lang w:eastAsia="en-US"/>
    </w:rPr>
  </w:style>
  <w:style w:type="paragraph" w:customStyle="1" w:styleId="373">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color w:val="000000"/>
      <w:sz w:val="24"/>
    </w:rPr>
  </w:style>
  <w:style w:type="paragraph" w:customStyle="1" w:styleId="374">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color w:val="000000"/>
      <w:sz w:val="24"/>
    </w:rPr>
  </w:style>
  <w:style w:type="paragraph" w:customStyle="1" w:styleId="375">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376">
    <w:name w:val="重点"/>
    <w:basedOn w:val="1"/>
    <w:qFormat/>
    <w:uiPriority w:val="0"/>
    <w:pPr>
      <w:shd w:val="pct10" w:color="auto" w:fill="auto"/>
      <w:spacing w:after="20" w:line="288" w:lineRule="auto"/>
      <w:ind w:firstLine="420"/>
    </w:pPr>
    <w:rPr>
      <w:rFonts w:eastAsia="黑体"/>
      <w:b/>
    </w:rPr>
  </w:style>
  <w:style w:type="paragraph" w:customStyle="1" w:styleId="377">
    <w:name w:val="xl38"/>
    <w:basedOn w:val="1"/>
    <w:qFormat/>
    <w:uiPriority w:val="0"/>
    <w:pPr>
      <w:widowControl/>
      <w:spacing w:before="100" w:beforeAutospacing="1" w:after="100" w:afterAutospacing="1"/>
      <w:jc w:val="center"/>
    </w:pPr>
    <w:rPr>
      <w:rFonts w:ascii="隶书" w:eastAsia="隶书"/>
      <w:b/>
      <w:bCs/>
      <w:sz w:val="48"/>
      <w:szCs w:val="48"/>
    </w:rPr>
  </w:style>
  <w:style w:type="paragraph" w:customStyle="1" w:styleId="378">
    <w:name w:val="font14"/>
    <w:basedOn w:val="1"/>
    <w:qFormat/>
    <w:uiPriority w:val="0"/>
    <w:pPr>
      <w:widowControl/>
      <w:spacing w:before="100" w:beforeAutospacing="1" w:after="100" w:afterAutospacing="1"/>
      <w:jc w:val="left"/>
    </w:pPr>
    <w:rPr>
      <w:sz w:val="36"/>
      <w:szCs w:val="36"/>
    </w:rPr>
  </w:style>
  <w:style w:type="paragraph" w:customStyle="1" w:styleId="379">
    <w:name w:val="Char"/>
    <w:basedOn w:val="1"/>
    <w:qFormat/>
    <w:uiPriority w:val="0"/>
    <w:rPr>
      <w:rFonts w:ascii="仿宋_GB2312" w:eastAsia="仿宋_GB2312"/>
      <w:b/>
      <w:sz w:val="32"/>
      <w:szCs w:val="32"/>
    </w:rPr>
  </w:style>
  <w:style w:type="paragraph" w:customStyle="1" w:styleId="380">
    <w:name w:val="正文(缩进)"/>
    <w:basedOn w:val="1"/>
    <w:qFormat/>
    <w:uiPriority w:val="0"/>
    <w:pPr>
      <w:widowControl/>
      <w:spacing w:line="360" w:lineRule="auto"/>
      <w:ind w:firstLine="200"/>
    </w:pPr>
    <w:rPr>
      <w:rFonts w:eastAsia="仿宋_GB2312"/>
      <w:sz w:val="24"/>
      <w:szCs w:val="20"/>
    </w:rPr>
  </w:style>
  <w:style w:type="paragraph" w:customStyle="1" w:styleId="381">
    <w:name w:val="正文1"/>
    <w:basedOn w:val="1"/>
    <w:qFormat/>
    <w:uiPriority w:val="0"/>
    <w:pPr>
      <w:spacing w:line="360" w:lineRule="auto"/>
    </w:pPr>
    <w:rPr>
      <w:rFonts w:ascii="宋体" w:hAnsi="宋体"/>
      <w:color w:val="000000"/>
      <w:sz w:val="24"/>
      <w:szCs w:val="20"/>
    </w:rPr>
  </w:style>
  <w:style w:type="paragraph" w:customStyle="1" w:styleId="382">
    <w:name w:val="a14"/>
    <w:basedOn w:val="1"/>
    <w:qFormat/>
    <w:uiPriority w:val="0"/>
    <w:pPr>
      <w:widowControl/>
      <w:spacing w:before="100" w:beforeAutospacing="1" w:after="100" w:afterAutospacing="1"/>
      <w:jc w:val="left"/>
    </w:pPr>
    <w:rPr>
      <w:rFonts w:ascii="宋体" w:hAnsi="宋体"/>
      <w:sz w:val="24"/>
      <w:szCs w:val="20"/>
    </w:rPr>
  </w:style>
  <w:style w:type="paragraph" w:customStyle="1" w:styleId="383">
    <w:name w:val="回信地址"/>
    <w:basedOn w:val="1"/>
    <w:qFormat/>
    <w:uiPriority w:val="0"/>
    <w:pPr>
      <w:keepLines/>
      <w:widowControl/>
      <w:spacing w:after="20" w:line="200" w:lineRule="atLeast"/>
      <w:ind w:right="-120" w:firstLine="420"/>
      <w:jc w:val="left"/>
    </w:pPr>
    <w:rPr>
      <w:sz w:val="16"/>
      <w:szCs w:val="20"/>
    </w:rPr>
  </w:style>
  <w:style w:type="paragraph" w:customStyle="1" w:styleId="384">
    <w:name w:val="xl50"/>
    <w:basedOn w:val="1"/>
    <w:qFormat/>
    <w:uiPriority w:val="0"/>
    <w:pPr>
      <w:widowControl/>
      <w:spacing w:before="100" w:beforeAutospacing="1" w:after="100" w:afterAutospacing="1"/>
      <w:jc w:val="center"/>
    </w:pPr>
    <w:rPr>
      <w:rFonts w:ascii="宋体"/>
      <w:b/>
      <w:bCs/>
      <w:sz w:val="40"/>
      <w:szCs w:val="40"/>
    </w:rPr>
  </w:style>
  <w:style w:type="paragraph" w:customStyle="1" w:styleId="385">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sz w:val="20"/>
      <w:szCs w:val="20"/>
    </w:rPr>
  </w:style>
  <w:style w:type="paragraph" w:customStyle="1" w:styleId="386">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szCs w:val="20"/>
    </w:rPr>
  </w:style>
  <w:style w:type="paragraph" w:customStyle="1" w:styleId="387">
    <w:name w:val="xl49"/>
    <w:basedOn w:val="1"/>
    <w:qFormat/>
    <w:uiPriority w:val="0"/>
    <w:pPr>
      <w:widowControl/>
      <w:spacing w:before="100" w:beforeAutospacing="1" w:after="100" w:afterAutospacing="1"/>
      <w:jc w:val="center"/>
    </w:pPr>
    <w:rPr>
      <w:rFonts w:ascii="宋体"/>
      <w:b/>
      <w:bCs/>
      <w:color w:val="000000"/>
      <w:sz w:val="40"/>
      <w:szCs w:val="40"/>
    </w:rPr>
  </w:style>
  <w:style w:type="paragraph" w:customStyle="1" w:styleId="388">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sz w:val="24"/>
    </w:rPr>
  </w:style>
  <w:style w:type="paragraph" w:customStyle="1" w:styleId="389">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b/>
      <w:sz w:val="30"/>
      <w:szCs w:val="20"/>
    </w:rPr>
  </w:style>
  <w:style w:type="paragraph" w:customStyle="1" w:styleId="390">
    <w:name w:val="文档-标题2"/>
    <w:basedOn w:val="1"/>
    <w:next w:val="1"/>
    <w:qFormat/>
    <w:uiPriority w:val="0"/>
    <w:pPr>
      <w:keepNext/>
      <w:keepLines/>
      <w:numPr>
        <w:ilvl w:val="1"/>
        <w:numId w:val="10"/>
      </w:numPr>
      <w:spacing w:before="260" w:after="260" w:line="416" w:lineRule="auto"/>
      <w:jc w:val="left"/>
      <w:outlineLvl w:val="1"/>
    </w:pPr>
    <w:rPr>
      <w:rFonts w:ascii="Cambria" w:hAnsi="Cambria"/>
      <w:b/>
      <w:bCs/>
      <w:color w:val="7030A0"/>
      <w:sz w:val="32"/>
      <w:szCs w:val="32"/>
    </w:rPr>
  </w:style>
  <w:style w:type="paragraph" w:customStyle="1" w:styleId="39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sz w:val="20"/>
      <w:szCs w:val="20"/>
    </w:rPr>
  </w:style>
  <w:style w:type="paragraph" w:customStyle="1" w:styleId="392">
    <w:name w:val="font0"/>
    <w:basedOn w:val="1"/>
    <w:qFormat/>
    <w:uiPriority w:val="0"/>
    <w:pPr>
      <w:widowControl/>
      <w:spacing w:before="100" w:beforeAutospacing="1" w:after="100" w:afterAutospacing="1"/>
      <w:jc w:val="left"/>
    </w:pPr>
    <w:rPr>
      <w:rFonts w:ascii="宋体"/>
      <w:sz w:val="18"/>
      <w:szCs w:val="18"/>
    </w:rPr>
  </w:style>
  <w:style w:type="paragraph" w:customStyle="1" w:styleId="393">
    <w:name w:val="文档-标题3"/>
    <w:basedOn w:val="1"/>
    <w:next w:val="1"/>
    <w:qFormat/>
    <w:uiPriority w:val="0"/>
    <w:pPr>
      <w:keepNext/>
      <w:keepLines/>
      <w:numPr>
        <w:ilvl w:val="3"/>
        <w:numId w:val="10"/>
      </w:numPr>
      <w:spacing w:before="260" w:after="260" w:line="416" w:lineRule="auto"/>
      <w:jc w:val="left"/>
      <w:outlineLvl w:val="2"/>
    </w:pPr>
    <w:rPr>
      <w:rFonts w:ascii="Calibri" w:hAnsi="Calibri"/>
      <w:b/>
      <w:bCs/>
      <w:color w:val="7030A0"/>
      <w:sz w:val="32"/>
      <w:szCs w:val="32"/>
    </w:rPr>
  </w:style>
  <w:style w:type="paragraph" w:customStyle="1" w:styleId="394">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b/>
      <w:bCs/>
      <w:sz w:val="20"/>
      <w:szCs w:val="20"/>
    </w:rPr>
  </w:style>
  <w:style w:type="paragraph" w:customStyle="1" w:styleId="395">
    <w:name w:val="Char Char1 Char Char Char Char Char Char Char"/>
    <w:basedOn w:val="1"/>
    <w:qFormat/>
    <w:uiPriority w:val="0"/>
    <w:rPr>
      <w:rFonts w:ascii="Tahoma" w:hAnsi="Tahoma"/>
      <w:sz w:val="24"/>
      <w:szCs w:val="20"/>
    </w:rPr>
  </w:style>
  <w:style w:type="paragraph" w:customStyle="1" w:styleId="396">
    <w:name w:val="题注4"/>
    <w:basedOn w:val="1"/>
    <w:next w:val="208"/>
    <w:qFormat/>
    <w:uiPriority w:val="0"/>
    <w:pPr>
      <w:jc w:val="center"/>
    </w:pPr>
    <w:rPr>
      <w:b/>
      <w:color w:val="000000"/>
      <w:szCs w:val="21"/>
      <w:lang w:val="en-GB" w:eastAsia="en-GB"/>
    </w:rPr>
  </w:style>
  <w:style w:type="paragraph" w:customStyle="1" w:styleId="397">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b/>
      <w:bCs/>
      <w:sz w:val="20"/>
      <w:szCs w:val="20"/>
    </w:rPr>
  </w:style>
  <w:style w:type="paragraph" w:customStyle="1" w:styleId="398">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99">
    <w:name w:val="Char Char Char Char"/>
    <w:basedOn w:val="1"/>
    <w:qFormat/>
    <w:uiPriority w:val="0"/>
    <w:rPr>
      <w:rFonts w:ascii="Tahoma" w:hAnsi="Tahoma"/>
      <w:sz w:val="24"/>
      <w:szCs w:val="20"/>
    </w:rPr>
  </w:style>
  <w:style w:type="paragraph" w:customStyle="1" w:styleId="400">
    <w:name w:val="font5"/>
    <w:basedOn w:val="1"/>
    <w:qFormat/>
    <w:uiPriority w:val="0"/>
    <w:pPr>
      <w:widowControl/>
      <w:spacing w:before="100" w:beforeAutospacing="1" w:after="100" w:afterAutospacing="1"/>
      <w:jc w:val="left"/>
    </w:pPr>
    <w:rPr>
      <w:rFonts w:ascii="宋体"/>
      <w:sz w:val="18"/>
      <w:szCs w:val="18"/>
    </w:rPr>
  </w:style>
  <w:style w:type="paragraph" w:customStyle="1" w:styleId="401">
    <w:name w:val="xl52"/>
    <w:basedOn w:val="1"/>
    <w:qFormat/>
    <w:uiPriority w:val="0"/>
    <w:pPr>
      <w:widowControl/>
      <w:pBdr>
        <w:bottom w:val="single" w:color="000000" w:sz="4" w:space="0"/>
      </w:pBdr>
      <w:spacing w:before="100" w:beforeAutospacing="1" w:after="100" w:afterAutospacing="1"/>
      <w:jc w:val="left"/>
    </w:pPr>
    <w:rPr>
      <w:rFonts w:ascii="楷体_GB2312" w:eastAsia="楷体_GB2312"/>
      <w:b/>
      <w:bCs/>
      <w:sz w:val="24"/>
    </w:rPr>
  </w:style>
  <w:style w:type="paragraph" w:customStyle="1" w:styleId="402">
    <w:name w:val="章标题"/>
    <w:next w:val="1"/>
    <w:qFormat/>
    <w:uiPriority w:val="0"/>
    <w:pPr>
      <w:numPr>
        <w:ilvl w:val="1"/>
        <w:numId w:val="11"/>
      </w:numPr>
      <w:spacing w:before="156" w:after="156"/>
      <w:jc w:val="both"/>
      <w:outlineLvl w:val="1"/>
    </w:pPr>
    <w:rPr>
      <w:rFonts w:ascii="黑体" w:hAnsi="Times New Roman" w:eastAsia="黑体" w:cs="Times New Roman"/>
      <w:sz w:val="21"/>
      <w:lang w:val="en-US" w:eastAsia="zh-CN" w:bidi="ar-SA"/>
    </w:rPr>
  </w:style>
  <w:style w:type="paragraph" w:customStyle="1" w:styleId="403">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color w:val="000000"/>
      <w:sz w:val="24"/>
    </w:rPr>
  </w:style>
  <w:style w:type="paragraph" w:customStyle="1" w:styleId="404">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sz w:val="24"/>
    </w:rPr>
  </w:style>
  <w:style w:type="paragraph" w:customStyle="1" w:styleId="405">
    <w:name w:val="默认段落字体 Para Char Char Char1 Char"/>
    <w:basedOn w:val="1"/>
    <w:qFormat/>
    <w:uiPriority w:val="0"/>
    <w:pPr>
      <w:spacing w:line="360" w:lineRule="auto"/>
      <w:ind w:left="420" w:firstLine="420"/>
    </w:pPr>
    <w:rPr>
      <w:sz w:val="24"/>
      <w:szCs w:val="21"/>
    </w:rPr>
  </w:style>
  <w:style w:type="paragraph" w:customStyle="1" w:styleId="406">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b/>
      <w:bCs/>
      <w:sz w:val="20"/>
      <w:szCs w:val="20"/>
    </w:rPr>
  </w:style>
  <w:style w:type="paragraph" w:customStyle="1" w:styleId="407">
    <w:name w:val="图形"/>
    <w:basedOn w:val="1"/>
    <w:qFormat/>
    <w:uiPriority w:val="0"/>
    <w:pPr>
      <w:spacing w:after="20" w:line="288" w:lineRule="auto"/>
      <w:ind w:firstLine="420"/>
      <w:jc w:val="center"/>
    </w:pPr>
  </w:style>
  <w:style w:type="paragraph" w:customStyle="1" w:styleId="408">
    <w:name w:val="Char2"/>
    <w:basedOn w:val="1"/>
    <w:qFormat/>
    <w:uiPriority w:val="0"/>
    <w:rPr>
      <w:rFonts w:ascii="仿宋_GB2312" w:eastAsia="仿宋_GB2312"/>
      <w:b/>
      <w:sz w:val="32"/>
      <w:szCs w:val="32"/>
    </w:rPr>
  </w:style>
  <w:style w:type="paragraph" w:customStyle="1" w:styleId="40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sz w:val="20"/>
      <w:szCs w:val="20"/>
    </w:rPr>
  </w:style>
  <w:style w:type="paragraph" w:customStyle="1" w:styleId="410">
    <w:name w:val="Char Char Char"/>
    <w:basedOn w:val="1"/>
    <w:qFormat/>
    <w:uiPriority w:val="0"/>
    <w:pPr>
      <w:tabs>
        <w:tab w:val="left" w:pos="1545"/>
      </w:tabs>
      <w:ind w:left="425" w:hanging="425"/>
    </w:pPr>
    <w:rPr>
      <w:szCs w:val="20"/>
    </w:rPr>
  </w:style>
  <w:style w:type="paragraph" w:customStyle="1" w:styleId="411">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olor w:val="000000"/>
      <w:sz w:val="24"/>
    </w:rPr>
  </w:style>
  <w:style w:type="paragraph" w:customStyle="1" w:styleId="412">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13">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414">
    <w:name w:val="函数注释1"/>
    <w:basedOn w:val="1"/>
    <w:qFormat/>
    <w:uiPriority w:val="0"/>
    <w:pPr>
      <w:spacing w:after="20" w:line="320" w:lineRule="exact"/>
      <w:ind w:left="1678" w:right="210" w:hanging="1049"/>
      <w:jc w:val="left"/>
    </w:pPr>
    <w:rPr>
      <w:szCs w:val="20"/>
    </w:rPr>
  </w:style>
  <w:style w:type="paragraph" w:customStyle="1" w:styleId="415">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color w:val="0000FF"/>
      <w:sz w:val="24"/>
    </w:rPr>
  </w:style>
  <w:style w:type="paragraph" w:customStyle="1" w:styleId="41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17">
    <w:name w:val="列表_名词"/>
    <w:basedOn w:val="332"/>
    <w:qFormat/>
    <w:uiPriority w:val="0"/>
    <w:pPr>
      <w:tabs>
        <w:tab w:val="left" w:pos="2745"/>
      </w:tabs>
      <w:ind w:left="2745" w:hanging="420"/>
    </w:pPr>
  </w:style>
  <w:style w:type="paragraph" w:customStyle="1" w:styleId="418">
    <w:name w:val="普通文字"/>
    <w:basedOn w:val="1"/>
    <w:next w:val="1"/>
    <w:qFormat/>
    <w:uiPriority w:val="0"/>
    <w:rPr>
      <w:rFonts w:ascii="宋体"/>
      <w:sz w:val="24"/>
      <w:szCs w:val="20"/>
    </w:rPr>
  </w:style>
  <w:style w:type="paragraph" w:customStyle="1" w:styleId="419">
    <w:name w:val="Char Char Char Char Char Char Char Char Char Char Char Char Char Char Char Char1"/>
    <w:basedOn w:val="1"/>
    <w:qFormat/>
    <w:uiPriority w:val="0"/>
    <w:pPr>
      <w:tabs>
        <w:tab w:val="left" w:pos="360"/>
      </w:tabs>
    </w:pPr>
    <w:rPr>
      <w:sz w:val="24"/>
    </w:rPr>
  </w:style>
  <w:style w:type="paragraph" w:customStyle="1" w:styleId="420">
    <w:name w:val="表蕊"/>
    <w:basedOn w:val="1"/>
    <w:qFormat/>
    <w:uiPriority w:val="0"/>
    <w:pPr>
      <w:spacing w:line="320" w:lineRule="atLeast"/>
      <w:jc w:val="left"/>
    </w:pPr>
    <w:rPr>
      <w:rFonts w:eastAsia="楷体_GB2312"/>
      <w:spacing w:val="-10"/>
      <w:szCs w:val="20"/>
    </w:rPr>
  </w:style>
  <w:style w:type="paragraph" w:customStyle="1" w:styleId="421">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422">
    <w:name w:val="样式6"/>
    <w:basedOn w:val="190"/>
    <w:qFormat/>
    <w:uiPriority w:val="0"/>
    <w:pPr>
      <w:numPr>
        <w:numId w:val="0"/>
      </w:numPr>
      <w:spacing w:line="400" w:lineRule="exact"/>
      <w:jc w:val="center"/>
    </w:pPr>
    <w:rPr>
      <w:rFonts w:ascii="Times New Roman" w:eastAsia="宋体"/>
      <w:sz w:val="24"/>
    </w:rPr>
  </w:style>
  <w:style w:type="paragraph" w:customStyle="1" w:styleId="423">
    <w:name w:val="标准式样"/>
    <w:basedOn w:val="249"/>
    <w:qFormat/>
    <w:uiPriority w:val="0"/>
  </w:style>
  <w:style w:type="paragraph" w:customStyle="1" w:styleId="424">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b/>
      <w:bCs/>
      <w:sz w:val="20"/>
      <w:szCs w:val="20"/>
    </w:rPr>
  </w:style>
  <w:style w:type="character" w:customStyle="1" w:styleId="425">
    <w:name w:val="font01"/>
    <w:qFormat/>
    <w:uiPriority w:val="0"/>
    <w:rPr>
      <w:rFonts w:hint="eastAsia" w:ascii="宋体" w:hAnsi="宋体" w:eastAsia="宋体" w:cs="宋体"/>
      <w:color w:val="000000"/>
      <w:sz w:val="18"/>
      <w:szCs w:val="18"/>
      <w:u w:val="none"/>
    </w:rPr>
  </w:style>
  <w:style w:type="table" w:customStyle="1" w:styleId="426">
    <w:name w:val="Table Normal"/>
    <w:unhideWhenUsed/>
    <w:qFormat/>
    <w:uiPriority w:val="0"/>
    <w:tblPr>
      <w:tblCellMar>
        <w:top w:w="0" w:type="dxa"/>
        <w:left w:w="0" w:type="dxa"/>
        <w:bottom w:w="0" w:type="dxa"/>
        <w:right w:w="0" w:type="dxa"/>
      </w:tblCellMar>
    </w:tblPr>
  </w:style>
  <w:style w:type="character" w:customStyle="1" w:styleId="427">
    <w:name w:val="font21"/>
    <w:qFormat/>
    <w:uiPriority w:val="0"/>
    <w:rPr>
      <w:rFonts w:hint="eastAsia" w:ascii="宋体" w:hAnsi="宋体" w:eastAsia="宋体" w:cs="宋体"/>
      <w:color w:val="000000"/>
      <w:sz w:val="22"/>
      <w:szCs w:val="22"/>
      <w:u w:val="none"/>
    </w:rPr>
  </w:style>
  <w:style w:type="character" w:customStyle="1" w:styleId="428">
    <w:name w:val="fontstyle01"/>
    <w:basedOn w:val="33"/>
    <w:qFormat/>
    <w:uiPriority w:val="0"/>
    <w:rPr>
      <w:rFonts w:hint="default" w:ascii="CIDFont+F3" w:hAnsi="CIDFont+F3"/>
      <w:color w:val="000000"/>
      <w:sz w:val="32"/>
      <w:szCs w:val="32"/>
    </w:rPr>
  </w:style>
  <w:style w:type="paragraph" w:customStyle="1" w:styleId="429">
    <w:name w:val="修订2"/>
    <w:hidden/>
    <w:unhideWhenUsed/>
    <w:qFormat/>
    <w:uiPriority w:val="99"/>
    <w:rPr>
      <w:rFonts w:ascii="Times New Roman" w:hAnsi="Times New Roman" w:eastAsia="宋体" w:cs="Times New Roman"/>
      <w:sz w:val="21"/>
      <w:szCs w:val="24"/>
      <w:lang w:val="en-US" w:eastAsia="zh-CN" w:bidi="ar-SA"/>
    </w:rPr>
  </w:style>
  <w:style w:type="character" w:customStyle="1" w:styleId="430">
    <w:name w:val="批注文字 字符1"/>
    <w:basedOn w:val="33"/>
    <w:link w:val="13"/>
    <w:semiHidden/>
    <w:qFormat/>
    <w:uiPriority w:val="99"/>
    <w:rPr>
      <w:sz w:val="21"/>
      <w:szCs w:val="24"/>
    </w:rPr>
  </w:style>
  <w:style w:type="character" w:customStyle="1" w:styleId="431">
    <w:name w:val="批注主题 字符1"/>
    <w:basedOn w:val="430"/>
    <w:link w:val="30"/>
    <w:semiHidden/>
    <w:qFormat/>
    <w:uiPriority w:val="99"/>
    <w:rPr>
      <w:b/>
      <w:bCs/>
      <w:sz w:val="21"/>
      <w:szCs w:val="24"/>
    </w:rPr>
  </w:style>
  <w:style w:type="paragraph" w:customStyle="1" w:styleId="432">
    <w:name w:val="修订3"/>
    <w:hidden/>
    <w:unhideWhenUsed/>
    <w:qFormat/>
    <w:uiPriority w:val="99"/>
    <w:rPr>
      <w:rFonts w:ascii="Times New Roman" w:hAnsi="Times New Roman" w:eastAsia="宋体" w:cs="Times New Roman"/>
      <w:sz w:val="21"/>
      <w:szCs w:val="24"/>
      <w:lang w:val="en-US" w:eastAsia="zh-CN" w:bidi="ar-SA"/>
    </w:rPr>
  </w:style>
  <w:style w:type="paragraph" w:customStyle="1" w:styleId="433">
    <w:name w:val="修订4"/>
    <w:hidden/>
    <w:unhideWhenUsed/>
    <w:qFormat/>
    <w:uiPriority w:val="99"/>
    <w:rPr>
      <w:rFonts w:ascii="Times New Roman" w:hAnsi="Times New Roman" w:eastAsia="宋体" w:cs="Times New Roman"/>
      <w:sz w:val="21"/>
      <w:szCs w:val="24"/>
      <w:lang w:val="en-US" w:eastAsia="zh-CN" w:bidi="ar-SA"/>
    </w:rPr>
  </w:style>
  <w:style w:type="paragraph" w:customStyle="1" w:styleId="434">
    <w:name w:val="修订5"/>
    <w:hidden/>
    <w:unhideWhenUsed/>
    <w:qFormat/>
    <w:uiPriority w:val="99"/>
    <w:rPr>
      <w:rFonts w:ascii="Times New Roman" w:hAnsi="Times New Roman" w:eastAsia="宋体" w:cs="Times New Roman"/>
      <w:sz w:val="21"/>
      <w:szCs w:val="24"/>
      <w:lang w:val="en-US" w:eastAsia="zh-CN" w:bidi="ar-SA"/>
    </w:rPr>
  </w:style>
  <w:style w:type="paragraph" w:customStyle="1" w:styleId="435">
    <w:name w:val="首行缩进"/>
    <w:basedOn w:val="1"/>
    <w:qFormat/>
    <w:uiPriority w:val="0"/>
    <w:pPr>
      <w:spacing w:line="360" w:lineRule="auto"/>
      <w:ind w:firstLine="420"/>
    </w:pPr>
  </w:style>
  <w:style w:type="paragraph" w:customStyle="1" w:styleId="436">
    <w:name w:val="修订6"/>
    <w:hidden/>
    <w:unhideWhenUsed/>
    <w:qFormat/>
    <w:uiPriority w:val="99"/>
    <w:rPr>
      <w:rFonts w:ascii="Times New Roman" w:hAnsi="Times New Roman" w:eastAsia="宋体" w:cs="Times New Roman"/>
      <w:sz w:val="21"/>
      <w:szCs w:val="24"/>
      <w:lang w:val="en-US" w:eastAsia="zh-CN" w:bidi="ar-SA"/>
    </w:rPr>
  </w:style>
  <w:style w:type="character" w:customStyle="1" w:styleId="437">
    <w:name w:val="表格 Char"/>
    <w:qFormat/>
    <w:uiPriority w:val="0"/>
    <w:rPr>
      <w:rFonts w:eastAsia="宋体"/>
      <w:sz w:val="21"/>
      <w:szCs w:val="21"/>
      <w:lang w:val="en-US" w:eastAsia="zh-CN" w:bidi="ar-SA"/>
    </w:rPr>
  </w:style>
  <w:style w:type="paragraph" w:customStyle="1" w:styleId="438">
    <w:name w:val="修订7"/>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9ab101ed-e76c-4dfc-92d6-bc8287b5ec10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13C1270E</paraID>
      <start>11</start>
      <end>12</end>
      <status>unmodified</status>
      <modifiedWord/>
      <trackRevisions>false</trackRevisions>
    </reviewItem>
    <reviewItem>
      <errorID>26391e5a-07a9-4fa4-8c38-9b5a14962a87</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3850EB76</paraID>
      <start>0</start>
      <end>4</end>
      <status>modified</status>
      <modifiedWord>二〇二六</modifiedWord>
      <trackRevisions>false</trackRevisions>
    </reviewItem>
    <reviewItem>
      <errorID>3d883ff4-19cd-4616-9c6a-a19870725653</errorID>
      <errorWord>.</errorWord>
      <group>L1_Format</group>
      <groupName>格式问题</groupName>
      <ability>L2_HalfPunc</ability>
      <abilityName>全半角检查</abilityName>
      <candidateList>
        <item>。</item>
      </candidateList>
      <explain>文本全半角错误。</explain>
      <paraID>2FA818A1</paraID>
      <start>5</start>
      <end>6</end>
      <status>unmodified</status>
      <modifiedWord/>
      <trackRevisions>false</trackRevisions>
    </reviewItem>
    <reviewItem>
      <errorID>18087843-7686-4091-a2cb-0fb42b0eae38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5EC5AD4E</paraID>
      <start>35</start>
      <end>36</end>
      <status>unmodified</status>
      <modifiedWord/>
      <trackRevisions>false</trackRevisions>
    </reviewItem>
    <reviewItem>
      <errorID>2d9119ce-91c0-40a8-a77c-36a52ca3408f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5FAC3A0A</paraID>
      <start>9</start>
      <end>10</end>
      <status>unmodified</status>
      <modifiedWord/>
      <trackRevisions>false</trackRevisions>
    </reviewItem>
    <reviewItem>
      <errorID>981d6d00-c1e6-42fd-b5af-dbdfa3084dff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4D2B8DED</paraID>
      <start>28</start>
      <end>29</end>
      <status>modified</status>
      <modifiedWord>—</modifiedWord>
      <trackRevisions>false</trackRevisions>
    </reviewItem>
    <reviewItem>
      <errorID>a26656ff-4a86-419a-8144-e31c293aa5fd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1AF09045</paraID>
      <start>28</start>
      <end>29</end>
      <status>modified</status>
      <modifiedWord>—</modifiedWord>
      <trackRevisions>false</trackRevisions>
    </reviewItem>
    <reviewItem>
      <errorID>8756462a-1fd8-4c4e-8101-1930cb7c84d3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1AF09045</paraID>
      <start>72</start>
      <end>73</end>
      <status>modified</status>
      <modifiedWord>—</modifiedWord>
      <trackRevisions>false</trackRevisions>
    </reviewItem>
    <reviewItem>
      <errorID>fa924223-5599-4278-bc7b-5007585a1af4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19DB725F</paraID>
      <start>19</start>
      <end>20</end>
      <status>modified</status>
      <modifiedWord>—</modifiedWord>
      <trackRevisions>false</trackRevisions>
    </reviewItem>
    <reviewItem>
      <errorID>716a778c-5ce7-4c20-8916-37008be9eb44</errorID>
      <errorWord>以此</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19DB725F</paraID>
      <start>44</start>
      <end>45</end>
      <status>modified</status>
      <modifiedWord>以</modifiedWord>
      <trackRevisions>false</trackRevisions>
    </reviewItem>
    <reviewItem>
      <errorID>e56adafe-8619-4192-bab6-c0eb656ff0ca</errorID>
      <errorWord>号规定</errorWord>
      <group>L1_Grammar</group>
      <groupName>语法问题</groupName>
      <ability>L2_Redundancy</ability>
      <abilityName>成分冗余</abilityName>
      <candidateList>
        <item>号</item>
      </candidateList>
      <explain>句子中可能存在主语、谓语、定语等成分的赘余或重复。</explain>
      <paraID>5CDDE918</paraID>
      <start>56</start>
      <end>59</end>
      <status>unmodified</status>
      <modifiedWord/>
      <trackRevisions>false</trackRevisions>
    </reviewItem>
    <reviewItem>
      <errorID>f95c01ec-cef7-4353-8dea-a952c6e878e7</errorID>
      <errorWord>。]</errorWord>
      <group>L1_Punc</group>
      <groupName>标点问题</groupName>
      <ability>L2_Punc</ability>
      <abilityName>标点符号检查</abilityName>
      <candidateList>
        <item>]</item>
      </candidateList>
      <explain/>
      <paraID>6257244F</paraID>
      <start>206</start>
      <end>207</end>
      <status>modified</status>
      <modifiedWord>]</modifiedWord>
      <trackRevisions>false</trackRevisions>
    </reviewItem>
    <reviewItem>
      <errorID>3fd79f05-c5a4-4e7d-905e-af1d02e5e166</errorID>
      <errorWord>。]</errorWord>
      <group>L1_Punc</group>
      <groupName>标点问题</groupName>
      <ability>L2_Punc</ability>
      <abilityName>标点符号检查</abilityName>
      <candidateList>
        <item>]</item>
      </candidateList>
      <explain/>
      <paraID>5A383015</paraID>
      <start>201</start>
      <end>202</end>
      <status>modified</status>
      <modifiedWord>]</modifiedWord>
      <trackRevisions>false</trackRevisions>
    </reviewItem>
    <reviewItem>
      <errorID>78d1953c-2bf2-4ef0-8c85-f37c6d57eb5a</errorID>
      <errorWord>30时</errorWord>
      <group>L1_Word</group>
      <groupName>字词问题</groupName>
      <ability>L2_Typo</ability>
      <abilityName>字词错误</abilityName>
      <candidateList>
        <item>30</item>
      </candidateList>
      <explain/>
      <paraID>6D898161</paraID>
      <start>18</start>
      <end>21</end>
      <status>unmodified</status>
      <modifiedWord/>
      <trackRevisions>false</trackRevisions>
    </reviewItem>
    <reviewItem>
      <errorID>320558c5-d897-4b58-b3ad-2b08a75374d4</errorID>
      <errorWord>“.</errorWord>
      <group>L1_Punc</group>
      <groupName>标点问题</groupName>
      <ability>L2_Punc</ability>
      <abilityName>标点符号检查</abilityName>
      <candidateList>
        <item>“</item>
      </candidateList>
      <explain/>
      <paraID> 3C86F50</paraID>
      <start>142</start>
      <end>144</end>
      <status>unmodified</status>
      <modifiedWord/>
      <trackRevisions>false</trackRevisions>
    </reviewItem>
    <reviewItem>
      <errorID>4d53984d-5ea0-4137-9045-acd5cf614d12</errorID>
      <errorWord>，</errorWord>
      <group>L1_Word</group>
      <groupName>字词问题</groupName>
      <ability>L2_Typo</ability>
      <abilityName>字词错误</abilityName>
      <candidateList>
        <item>，由</item>
      </candidateList>
      <explain/>
      <paraID>3C80E963</paraID>
      <start>271</start>
      <end>273</end>
      <status>modified</status>
      <modifiedWord>，由</modifiedWord>
      <trackRevisions>false</trackRevisions>
    </reviewItem>
    <reviewItem>
      <errorID>0ee3cc74-00cd-45c6-92ed-9d0b99f2b96f</errorID>
      <errorWord>保持通讯畅通</errorWord>
      <group>L1_Word</group>
      <groupName>字词问题</groupName>
      <ability>L2_Typo</ability>
      <abilityName>字词错误</abilityName>
      <candidateList>
        <item>保持通信畅通</item>
      </candidateList>
      <explain/>
      <paraID> D35DA69</paraID>
      <start>13</start>
      <end>19</end>
      <status>modified</status>
      <modifiedWord>保持通信畅通</modifiedWord>
      <trackRevisions>false</trackRevisions>
    </reviewItem>
    <reviewItem>
      <errorID>965d7c88-16a4-4f7e-b596-b267eb5b079f</errorID>
      <errorWord>.</errorWord>
      <group>L1_Format</group>
      <groupName>格式问题</groupName>
      <ability>L2_HalfPunc</ability>
      <abilityName>全半角检查</abilityName>
      <candidateList>
        <item>。</item>
      </candidateList>
      <explain>文本全半角错误。</explain>
      <paraID>73AEA81F</paraID>
      <start>5</start>
      <end>6</end>
      <status>unmodified</status>
      <modifiedWord/>
      <trackRevisions>false</trackRevisions>
    </reviewItem>
    <reviewItem>
      <errorID>fc97d514-927b-472b-b0ef-ee39fbc40ccd</errorID>
      <errorWord>）上</errorWord>
      <group>L1_Word</group>
      <groupName>字词问题</groupName>
      <ability>L2_Typo</ability>
      <abilityName>字词错误</abilityName>
      <candidateList>
        <item>）</item>
      </candidateList>
      <explain/>
      <paraID>21C1FDE6</paraID>
      <start>61</start>
      <end>62</end>
      <status>modified</status>
      <modifiedWord>）</modifiedWord>
      <trackRevisions>false</trackRevisions>
    </reviewItem>
    <reviewItem>
      <errorID>4b46bd2f-1f9f-4350-a115-f7c316ed00bc</errorID>
      <errorWord>)</errorWord>
      <group>L1_Format</group>
      <groupName>格式问题</groupName>
      <ability>L2_HalfPunc</ability>
      <abilityName>全半角检查</abilityName>
      <candidateList>
        <item>）</item>
      </candidateList>
      <explain>文本全半角错误。</explain>
      <paraID>7F275103</paraID>
      <start>86</start>
      <end>87</end>
      <status>modified</status>
      <modifiedWord>）</modifiedWord>
      <trackRevisions>false</trackRevisions>
    </reviewItem>
    <reviewItem>
      <errorID>2d1bb3d7-3f8e-48b7-906f-4a968ee0aa59</errorID>
      <errorWord>免于</errorWord>
      <group>L1_Word</group>
      <groupName>字词问题</groupName>
      <ability>L2_Typo</ability>
      <abilityName>字词错误</abilityName>
      <candidateList>
        <item>免予</item>
      </candidateList>
      <explain>存在发音相同字词的误用。</explain>
      <paraID>7F275103</paraID>
      <start>144</start>
      <end>146</end>
      <status>modified</status>
      <modifiedWord>免予</modifiedWord>
      <trackRevisions>false</trackRevisions>
    </reviewItem>
    <reviewItem>
      <errorID>14d6361b-3ca1-4a42-ada3-53806e3142c5</errorID>
      <errorWord>一</errorWord>
      <group>L1_Word</group>
      <groupName>字词问题</groupName>
      <ability>L2_Typo</ability>
      <abilityName>字词错误</abilityName>
      <candidateList>
        <item>一个</item>
      </candidateList>
      <explain/>
      <paraID>57C679E1</paraID>
      <start>64</start>
      <end>66</end>
      <status>modified</status>
      <modifiedWord>一个</modifiedWord>
      <trackRevisions>false</trackRevisions>
    </reviewItem>
    <reviewItem>
      <errorID>263dac3d-715c-4185-b98e-bf1d4e5ad376</errorID>
      <errorWord>&lt;</errorWord>
      <group>L1_Format</group>
      <groupName>格式问题</groupName>
      <ability>L2_HalfPunc</ability>
      <abilityName>全半角检查</abilityName>
      <candidateList>
        <item>〈</item>
      </candidateList>
      <explain>文本全半角错误。</explain>
      <paraID>6B596ACB</paraID>
      <start>48</start>
      <end>49</end>
      <status>unmodified</status>
      <modifiedWord/>
      <trackRevisions>false</trackRevisions>
    </reviewItem>
    <reviewItem>
      <errorID>b1ed88aa-cec7-4be7-8b6d-b5d1700121ed</errorID>
      <errorWord>&lt;</errorWord>
      <group>L1_Format</group>
      <groupName>格式问题</groupName>
      <ability>L2_HalfPunc</ability>
      <abilityName>全半角检查</abilityName>
      <candidateList>
        <item>〈</item>
      </candidateList>
      <explain>文本全半角错误。</explain>
      <paraID>6062D598</paraID>
      <start>48</start>
      <end>49</end>
      <status>unmodified</status>
      <modifiedWord/>
      <trackRevisions>false</trackRevisions>
    </reviewItem>
    <reviewItem>
      <errorID>216a4fc7-62be-4490-916e-b2f0c3e153f1</errorID>
      <errorWord>&lt;</errorWord>
      <group>L1_Format</group>
      <groupName>格式问题</groupName>
      <ability>L2_HalfPunc</ability>
      <abilityName>全半角检查</abilityName>
      <candidateList>
        <item>〈</item>
      </candidateList>
      <explain>文本全半角错误。</explain>
      <paraID>4AA91F21</paraID>
      <start>33</start>
      <end>34</end>
      <status>unmodified</status>
      <modifiedWord/>
      <trackRevisions>false</trackRevisions>
    </reviewItem>
    <reviewItem>
      <errorID>a2b12721-4ed7-4bdb-aa10-ced49939c2ce</errorID>
      <errorWord>-</errorWord>
      <group>L1_Format</group>
      <groupName>格式问题</groupName>
      <ability>L2_HalfPunc</ability>
      <abilityName>全半角检查</abilityName>
      <candidateList>
        <item>－</item>
      </candidateList>
      <explain>文本全半角错误。</explain>
      <paraID> C7F62D6</paraID>
      <start>34</start>
      <end>35</end>
      <status>modified</status>
      <modifiedWord>－</modifiedWord>
      <trackRevisions>false</trackRevisions>
    </reviewItem>
    <reviewItem>
      <errorID>1278ba17-e118-4e45-8d86-b809b8d09070</errorID>
      <errorWord>作</errorWord>
      <group>L1_Word</group>
      <groupName>字词问题</groupName>
      <ability>L2_Typo</ability>
      <abilityName>字词错误</abilityName>
      <candidateList>
        <item>做</item>
      </candidateList>
      <explain>存在发音相同字词的误用。</explain>
      <paraID>7D83C3C6</paraID>
      <start>100</start>
      <end>101</end>
      <status>modified</status>
      <modifiedWord>做</modifiedWord>
      <trackRevisions>false</trackRevisions>
    </reviewItem>
    <reviewItem>
      <errorID>0fc94ee9-0cb0-4dd8-affe-78aeae3fad8b</errorID>
      <errorWord>-</errorWord>
      <group>L1_Format</group>
      <groupName>格式问题</groupName>
      <ability>L2_HalfPunc</ability>
      <abilityName>全半角检查</abilityName>
      <candidateList>
        <item>－</item>
      </candidateList>
      <explain>文本全半角错误。</explain>
      <paraID>628677DC</paraID>
      <start>20</start>
      <end>21</end>
      <status>modified</status>
      <modifiedWord>－</modifiedWord>
      <trackRevisions>false</trackRevisions>
    </reviewItem>
    <reviewItem>
      <errorID>69eccb10-6815-4cbd-9614-9f817cfee8ce</errorID>
      <errorWord>--</errorWord>
      <group>L1_Punc</group>
      <groupName>标点问题</groupName>
      <ability>L2_Punc</ability>
      <abilityName>标点符号检查</abilityName>
      <candidateList>
        <item>——</item>
      </candidateList>
      <explain>破折号或连接号疑似使用错误。</explain>
      <paraID>628677DC</paraID>
      <start>57</start>
      <end>59</end>
      <status>unmodified</status>
      <modifiedWord/>
      <trackRevisions>false</trackRevisions>
    </reviewItem>
    <reviewItem>
      <errorID>ec3705e8-004d-4292-8ec1-ffb96920514c</errorID>
      <errorWord>（2015）150号</errorWord>
      <group>L1_Knowledge</group>
      <groupName>知识性问题</groupName>
      <ability>L2_Knowledge</ability>
      <abilityName>其他知识</abilityName>
      <candidateList>
        <item>〔2015〕150号</item>
      </candidateList>
      <explain>发文字号格式错误。</explain>
      <paraID>236A68B8</paraID>
      <start>115</start>
      <end>125</end>
      <status>modified</status>
      <modifiedWord>〔2015〕150号</modifiedWord>
      <trackRevisions>false</trackRevisions>
    </reviewItem>
    <reviewItem>
      <errorID>19ae0731-de03-40e2-aaac-5c1a69b80598</errorID>
      <errorWord>作</errorWord>
      <group>L1_Word</group>
      <groupName>字词问题</groupName>
      <ability>L2_Typo</ability>
      <abilityName>字词错误</abilityName>
      <candidateList>
        <item>做</item>
      </candidateList>
      <explain>存在发音相同字词的误用。</explain>
      <paraID>74CE9B17</paraID>
      <start>100</start>
      <end>101</end>
      <status>modified</status>
      <modifiedWord>做</modifiedWord>
      <trackRevisions>false</trackRevisions>
    </reviewItem>
    <reviewItem>
      <errorID>2b2893be-0d37-473d-8cd6-8f951029b9d8</errorID>
      <errorWord>做出</errorWord>
      <group>L1_Word</group>
      <groupName>字词问题</groupName>
      <ability>L2_Typo</ability>
      <abilityName>字词错误</abilityName>
      <candidateList>
        <item>作出</item>
      </candidateList>
      <explain/>
      <paraID>4C170071</paraID>
      <start>21</start>
      <end>23</end>
      <status>modified</status>
      <modifiedWord>作出</modifiedWord>
      <trackRevisions>false</trackRevisions>
    </reviewItem>
    <reviewItem>
      <errorID>67dad236-eae3-492b-b52a-a7d8825bcfd0</errorID>
      <errorWord>(</errorWord>
      <group>L1_Format</group>
      <groupName>格式问题</groupName>
      <ability>L2_HalfPunc</ability>
      <abilityName>全半角检查</abilityName>
      <candidateList>
        <item>（</item>
      </candidateList>
      <explain>文本全半角错误。</explain>
      <paraID>7A304402</paraID>
      <start>15</start>
      <end>16</end>
      <status>modified</status>
      <modifiedWord>（</modifiedWord>
      <trackRevisions>false</trackRevisions>
    </reviewItem>
    <reviewItem>
      <errorID>3a03ac91-efd7-4dff-92cd-0114716da478</errorID>
      <errorWord>(</errorWord>
      <group>L1_Format</group>
      <groupName>格式问题</groupName>
      <ability>L2_HalfPunc</ability>
      <abilityName>全半角检查</abilityName>
      <candidateList>
        <item>（</item>
      </candidateList>
      <explain>文本全半角错误。</explain>
      <paraID>7A304402</paraID>
      <start>28</start>
      <end>29</end>
      <status>modified</status>
      <modifiedWord>（</modifiedWord>
      <trackRevisions>false</trackRevisions>
    </reviewItem>
    <reviewItem>
      <errorID>53e48456-d208-479a-a25f-84be87d78f76</errorID>
      <errorWord>,</errorWord>
      <group>L1_Format</group>
      <groupName>格式问题</groupName>
      <ability>L2_HalfPunc</ability>
      <abilityName>全半角检查</abilityName>
      <candidateList>
        <item>，</item>
      </candidateList>
      <explain>文本全半角错误。</explain>
      <paraID>37CB3944</paraID>
      <start>8</start>
      <end>9</end>
      <status>modified</status>
      <modifiedWord>，</modifiedWord>
      <trackRevisions>false</trackRevisions>
    </reviewItem>
    <reviewItem>
      <errorID>67dad236-eae3-492b-b52a-a7d8825bcfd0</errorID>
      <errorWord>(</errorWord>
      <group>L1_Format</group>
      <groupName>格式问题</groupName>
      <ability>L2_HalfPunc</ability>
      <abilityName>全半角检查</abilityName>
      <candidateList>
        <item>（</item>
      </candidateList>
      <explain>文本全半角错误。</explain>
      <paraID>20044CC2</paraID>
      <start>15</start>
      <end>16</end>
      <status>modified</status>
      <modifiedWord>（</modifiedWord>
      <trackRevisions>false</trackRevisions>
    </reviewItem>
    <reviewItem>
      <errorID>3a03ac91-efd7-4dff-92cd-0114716da478</errorID>
      <errorWord>(</errorWord>
      <group>L1_Format</group>
      <groupName>格式问题</groupName>
      <ability>L2_HalfPunc</ability>
      <abilityName>全半角检查</abilityName>
      <candidateList>
        <item>（</item>
      </candidateList>
      <explain>文本全半角错误。</explain>
      <paraID>20044CC2</paraID>
      <start>28</start>
      <end>29</end>
      <status>modified</status>
      <modifiedWord>（</modifiedWord>
      <trackRevisions>false</trackRevisions>
    </reviewItem>
    <reviewItem>
      <errorID>a600525e-4b36-45a0-bd32-09b237b625e2</errorID>
      <errorWord>,</errorWord>
      <group>L1_Format</group>
      <groupName>格式问题</groupName>
      <ability>L2_HalfPunc</ability>
      <abilityName>全半角检查</abilityName>
      <candidateList>
        <item>，</item>
      </candidateList>
      <explain>文本全半角错误。</explain>
      <paraID>2AD841B8</paraID>
      <start>8</start>
      <end>9</end>
      <status>modified</status>
      <modifiedWord>，</modifiedWord>
      <trackRevisions>false</trackRevisions>
    </reviewItem>
    <reviewItem>
      <errorID>c4ff83e7-464a-452f-895c-5d2f5c99b281</errorID>
      <errorWord>属</errorWord>
      <group>L1_Word</group>
      <groupName>字词问题</groupName>
      <ability>L2_Typo</ability>
      <abilityName>字词错误</abilityName>
      <candidateList>
        <item>属于</item>
      </candidateList>
      <explain/>
      <paraID>140A9109</paraID>
      <start>144</start>
      <end>146</end>
      <status>modified</status>
      <modifiedWord>属于</modifiedWord>
      <trackRevisions>false</trackRevisions>
    </reviewItem>
    <reviewItem>
      <errorID>4874e8df-e6ae-4406-a11f-69dcee711478</errorID>
      <errorWord>)</errorWord>
      <group>L1_Format</group>
      <groupName>格式问题</groupName>
      <ability>L2_HalfPunc</ability>
      <abilityName>全半角检查</abilityName>
      <candidateList>
        <item>）</item>
      </candidateList>
      <explain>文本全半角错误。</explain>
      <paraID>476AB39F</paraID>
      <start>116</start>
      <end>117</end>
      <status>modified</status>
      <modifiedWord>）</modifiedWord>
      <trackRevisions>false</trackRevisions>
    </reviewItem>
    <reviewItem>
      <errorID>bf546799-4c3e-4085-9088-32d01a3eb4cd</errorID>
      <errorWord>)</errorWord>
      <group>L1_Format</group>
      <groupName>格式问题</groupName>
      <ability>L2_HalfPunc</ability>
      <abilityName>全半角检查</abilityName>
      <candidateList>
        <item>）</item>
      </candidateList>
      <explain>文本全半角错误。</explain>
      <paraID>476AB39F</paraID>
      <start>147</start>
      <end>148</end>
      <status>modified</status>
      <modifiedWord>）</modifiedWord>
      <trackRevisions>false</trackRevisions>
    </reviewItem>
    <reviewItem>
      <errorID>8d663279-8af5-4f99-afa0-be04210613a5</errorID>
      <errorWord>)</errorWord>
      <group>L1_Format</group>
      <groupName>格式问题</groupName>
      <ability>L2_HalfPunc</ability>
      <abilityName>全半角检查</abilityName>
      <candidateList>
        <item>）</item>
      </candidateList>
      <explain>文本全半角错误。</explain>
      <paraID>476AB39F</paraID>
      <start>161</start>
      <end>162</end>
      <status>modified</status>
      <modifiedWord>）</modifiedWord>
      <trackRevisions>false</trackRevisions>
    </reviewItem>
    <reviewItem>
      <errorID>623c272b-8980-461e-b001-7265eb2dc131</errorID>
      <errorWord>)</errorWord>
      <group>L1_Format</group>
      <groupName>格式问题</groupName>
      <ability>L2_HalfPunc</ability>
      <abilityName>全半角检查</abilityName>
      <candidateList>
        <item>）</item>
      </candidateList>
      <explain>文本全半角错误。</explain>
      <paraID>476AB39F</paraID>
      <start>186</start>
      <end>187</end>
      <status>modified</status>
      <modifiedWord>）</modifiedWord>
      <trackRevisions>false</trackRevisions>
    </reviewItem>
    <reviewItem>
      <errorID>7223d1b7-842f-476c-99d8-62dbe1249a66</errorID>
      <errorWord>)</errorWord>
      <group>L1_Format</group>
      <groupName>格式问题</groupName>
      <ability>L2_HalfPunc</ability>
      <abilityName>全半角检查</abilityName>
      <candidateList>
        <item>）</item>
      </candidateList>
      <explain>文本全半角错误。</explain>
      <paraID>476AB39F</paraID>
      <start>194</start>
      <end>195</end>
      <status>modified</status>
      <modifiedWord>）</modifiedWord>
      <trackRevisions>false</trackRevisions>
    </reviewItem>
    <reviewItem>
      <errorID>869f8443-1615-496e-89a3-8665c574cf93</errorID>
      <errorWord>)</errorWord>
      <group>L1_Format</group>
      <groupName>格式问题</groupName>
      <ability>L2_HalfPunc</ability>
      <abilityName>全半角检查</abilityName>
      <candidateList>
        <item>）</item>
      </candidateList>
      <explain>文本全半角错误。</explain>
      <paraID>476AB39F</paraID>
      <start>205</start>
      <end>206</end>
      <status>modified</status>
      <modifiedWord>）</modifiedWord>
      <trackRevisions>false</trackRevisions>
    </reviewItem>
    <reviewItem>
      <errorID>714d7381-f9e9-465b-927e-ab6cb4c9dcfb</errorID>
      <errorWord>)</errorWord>
      <group>L1_Format</group>
      <groupName>格式问题</groupName>
      <ability>L2_HalfPunc</ability>
      <abilityName>全半角检查</abilityName>
      <candidateList>
        <item>）</item>
      </candidateList>
      <explain>文本全半角错误。</explain>
      <paraID>476AB39F</paraID>
      <start>368</start>
      <end>369</end>
      <status>modified</status>
      <modifiedWord>）</modifiedWord>
      <trackRevisions>false</trackRevisions>
    </reviewItem>
    <reviewItem>
      <errorID>5bf637b0-52bd-4e56-b63d-466b4b08d591</errorID>
      <errorWord>.</errorWord>
      <group>L1_Format</group>
      <groupName>格式问题</groupName>
      <ability>L2_HalfPunc</ability>
      <abilityName>全半角检查</abilityName>
      <candidateList>
        <item>。</item>
      </candidateList>
      <explain>文本全半角错误。</explain>
      <paraID>744C90BF</paraID>
      <start>5</start>
      <end>6</end>
      <status>unmodified</status>
      <modifiedWord/>
      <trackRevisions>false</trackRevisions>
    </reviewItem>
    <reviewItem>
      <errorID>17dc0bdc-bc49-4431-855c-a900cecbd491</errorID>
      <errorWord>(</errorWord>
      <group>L1_Format</group>
      <groupName>格式问题</groupName>
      <ability>L2_HalfPunc</ability>
      <abilityName>全半角检查</abilityName>
      <candidateList>
        <item>（</item>
      </candidateList>
      <explain>文本全半角错误。</explain>
      <paraID>22D9D578</paraID>
      <start>12</start>
      <end>13</end>
      <status>modified</status>
      <modifiedWord>（</modifiedWord>
      <trackRevisions>false</trackRevisions>
    </reviewItem>
    <reviewItem>
      <errorID>5754cc4a-e364-4621-bdc0-5e14d48be6ad</errorID>
      <errorWord>(</errorWord>
      <group>L1_Format</group>
      <groupName>格式问题</groupName>
      <ability>L2_HalfPunc</ability>
      <abilityName>全半角检查</abilityName>
      <candidateList>
        <item>（</item>
      </candidateList>
      <explain>文本全半角错误。</explain>
      <paraID>2212DF30</paraID>
      <start>17</start>
      <end>18</end>
      <status>modified</status>
      <modifiedWord>（</modifiedWord>
      <trackRevisions>false</trackRevisions>
    </reviewItem>
    <reviewItem>
      <errorID>2e88eb78-28d1-43e4-aa55-59580750f019</errorID>
      <errorWord>(</errorWord>
      <group>L1_Format</group>
      <groupName>格式问题</groupName>
      <ability>L2_HalfPunc</ability>
      <abilityName>全半角检查</abilityName>
      <candidateList>
        <item>（</item>
      </candidateList>
      <explain>文本全半角错误。</explain>
      <paraID>42CD1466</paraID>
      <start>15</start>
      <end>16</end>
      <status>modified</status>
      <modifiedWord>（</modifiedWord>
      <trackRevisions>false</trackRevisions>
    </reviewItem>
    <reviewItem>
      <errorID>936221be-7e30-4473-903d-794d6ee625eb</errorID>
      <errorWord>地方法规</errorWord>
      <group>L1_Political</group>
      <groupName>政治性问题</groupName>
      <ability>L2_Unpolitical</ability>
      <abilityName>政治敏感错误</abilityName>
      <candidateList>
        <item>地方性法规</item>
      </candidateList>
      <explain/>
      <paraID>76E4165A</paraID>
      <start>46</start>
      <end>51</end>
      <status>modified</status>
      <modifiedWord>地方性法规</modifiedWord>
      <trackRevisions>false</trackRevisions>
    </reviewItem>
    <reviewItem>
      <errorID>0bc76451-58ff-425f-804a-176852fdbf22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67C33F0E</paraID>
      <start>20</start>
      <end>21</end>
      <status>modified</status>
      <modifiedWord>—</modifiedWord>
      <trackRevisions>false</trackRevisions>
    </reviewItem>
    <reviewItem>
      <errorID>1bccf29b-6c62-4809-9275-50ad2a18ebb1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67C33F0E</paraID>
      <start>64</start>
      <end>65</end>
      <status>modified</status>
      <modifiedWord>—</modifiedWord>
      <trackRevisions>false</trackRevisions>
    </reviewItem>
    <reviewItem>
      <errorID>279ff398-a3c4-4035-8062-ed295c25467c</errorID>
      <errorWord>应</errorWord>
      <group>L1_Word</group>
      <groupName>字词问题</groupName>
      <ability>L2_Typo</ability>
      <abilityName>字词错误</abilityName>
      <candidateList>
        <item>应对</item>
      </candidateList>
      <explain/>
      <paraID>4856EB34</paraID>
      <start>7</start>
      <end>9</end>
      <status>modified</status>
      <modifiedWord>应对</modifiedWord>
      <trackRevisions>false</trackRevisions>
    </reviewItem>
    <reviewItem>
      <errorID>b59a4f8c-b705-423a-9938-406faca33145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498A120A</paraID>
      <start>19</start>
      <end>20</end>
      <status>modified</status>
      <modifiedWord>—</modifiedWord>
      <trackRevisions>false</trackRevisions>
    </reviewItem>
    <reviewItem>
      <errorID>605f8f63-d74b-40ea-af21-59ec31bb4797</errorID>
      <errorWord>以此</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498A120A</paraID>
      <start>44</start>
      <end>45</end>
      <status>modified</status>
      <modifiedWord>以</modifiedWord>
      <trackRevisions>false</trackRevisions>
    </reviewItem>
    <reviewItem>
      <errorID>ba6007b5-43d6-4e8d-9af3-2a64e0242b0e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4A9B4372</paraID>
      <start>0</start>
      <end>2</end>
      <status>modified</status>
      <modifiedWord>1.</modifiedWord>
      <trackRevisions>false</trackRevisions>
    </reviewItem>
    <reviewItem>
      <errorID>6ab02478-19f5-4919-a781-e66971f2a6d8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41773F96</paraID>
      <start>0</start>
      <end>2</end>
      <status>modified</status>
      <modifiedWord>2.</modifiedWord>
      <trackRevisions>false</trackRevisions>
    </reviewItem>
    <reviewItem>
      <errorID>c060e390-fce2-4f04-a019-e08d26f2f212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16CF28CC</paraID>
      <start>0</start>
      <end>2</end>
      <status>modified</status>
      <modifiedWord>3.</modifiedWord>
      <trackRevisions>false</trackRevisions>
    </reviewItem>
    <reviewItem>
      <errorID>149b36a1-9624-4407-af0d-48a5c1a6606a</errorID>
      <errorWord>．</errorWord>
      <group>L1_Format</group>
      <groupName>格式问题</groupName>
      <ability>L2_HalfPunc</ability>
      <abilityName>全半角检查</abilityName>
      <candidateList>
        <item>。</item>
      </candidateList>
      <explain>文本全半角错误。</explain>
      <paraID>245CE2A4</paraID>
      <start>5</start>
      <end>6</end>
      <status>unmodified</status>
      <modifiedWord/>
      <trackRevisions>false</trackRevisions>
    </reviewItem>
    <reviewItem>
      <errorID>e3023957-daa7-470f-b4bd-78cd1fe187e5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10A1E760</paraID>
      <start>9</start>
      <end>10</end>
      <status>unmodified</status>
      <modifiedWord/>
      <trackRevisions>false</trackRevisions>
    </reviewItem>
    <reviewItem>
      <errorID>f04e2a75-dfb7-4ff7-9044-002cd499021c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694626B6</paraID>
      <start>17</start>
      <end>18</end>
      <status>modified</status>
      <modifiedWord>—</modifiedWord>
      <trackRevisions>false</trackRevisions>
    </reviewItem>
    <reviewItem>
      <errorID>fa97cc6b-61a4-4698-9473-42b6678548a1</errorID>
      <errorWord>以此</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694626B6</paraID>
      <start>42</start>
      <end>43</end>
      <status>modified</status>
      <modifiedWord>以</modifiedWord>
      <trackRevisions>false</trackRevisions>
    </reviewItem>
    <reviewItem>
      <errorID>8e9d725e-8684-442e-bc2c-9943f98f19e5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4BD4E875</paraID>
      <start>14</start>
      <end>15</end>
      <status>modified</status>
      <modifiedWord>—</modifiedWord>
      <trackRevisions>false</trackRevisions>
    </reviewItem>
    <reviewItem>
      <errorID>1b01d67e-6ca1-4e21-8916-d79c5a6aeb8b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41E6B5F5</paraID>
      <start>14</start>
      <end>15</end>
      <status>modified</status>
      <modifiedWord>—</modifiedWord>
      <trackRevisions>false</trackRevisions>
    </reviewItem>
    <reviewItem>
      <errorID>3fe8f0cf-4565-496f-b004-9a526c821f04</errorID>
      <errorWord>应</errorWord>
      <group>L1_Word</group>
      <groupName>字词问题</groupName>
      <ability>L2_Typo</ability>
      <abilityName>字词错误</abilityName>
      <candidateList>
        <item>应对</item>
      </candidateList>
      <explain/>
      <paraID>4ADF4F98</paraID>
      <start>8</start>
      <end>10</end>
      <status>modified</status>
      <modifiedWord>应对</modifiedWord>
      <trackRevisions>false</trackRevisions>
    </reviewItem>
    <reviewItem>
      <errorID>195c3d9c-1c7c-45cb-8367-c860e812ba48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76912ECF</paraID>
      <start>0</start>
      <end>2</end>
      <status>modified</status>
      <modifiedWord>1.</modifiedWord>
      <trackRevisions>false</trackRevisions>
    </reviewItem>
    <reviewItem>
      <errorID>004b5f90-bbb7-4c00-86df-d7db21186e4c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3ABDAAD8</paraID>
      <start>0</start>
      <end>2</end>
      <status>modified</status>
      <modifiedWord>2.</modifiedWord>
      <trackRevisions>false</trackRevisions>
    </reviewItem>
    <reviewItem>
      <errorID>9f24bf52-b14b-4a76-a153-d3955342de3b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194FECD3</paraID>
      <start>0</start>
      <end>2</end>
      <status>modified</status>
      <modifiedWord>3.</modifiedWord>
      <trackRevisions>false</trackRevisions>
    </reviewItem>
    <reviewItem>
      <errorID>02fb81bc-a4c7-4950-bd3f-c33b3a925662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2A3D11A7</paraID>
      <start>0</start>
      <end>2</end>
      <status>modified</status>
      <modifiedWord>4.</modifiedWord>
      <trackRevisions>false</trackRevisions>
    </reviewItem>
    <reviewItem>
      <errorID>8dfc5107-303b-48e8-a8a2-062ad34bcca6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3DAF396</paraID>
      <start>0</start>
      <end>2</end>
      <status>modified</status>
      <modifiedWord>5.</modifiedWord>
      <trackRevisions>false</trackRevisions>
    </reviewItem>
    <reviewItem>
      <errorID>121a53e8-41f6-4a3c-95f9-b9177ad1aaac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1BF72A6</paraID>
      <start>0</start>
      <end>2</end>
      <status>modified</status>
      <modifiedWord>6.</modifiedWord>
      <trackRevisions>false</trackRevisions>
    </reviewItem>
    <reviewItem>
      <errorID>17edf68b-ce31-49e3-b036-b276b4a5e525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289E03C7</paraID>
      <start>0</start>
      <end>2</end>
      <status>modified</status>
      <modifiedWord>7.</modifiedWord>
      <trackRevisions>false</trackRevisions>
    </reviewItem>
    <reviewItem>
      <errorID>29f8bb67-6e44-407f-907a-ef0c32b109f6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5103A8FC</paraID>
      <start>0</start>
      <end>2</end>
      <status>modified</status>
      <modifiedWord>8.</modifiedWord>
      <trackRevisions>false</trackRevisions>
    </reviewItem>
    <reviewItem>
      <errorID>cf802f3d-95ca-4cce-ae02-7bd7bd7c51f5</errorID>
      <errorWord>、或者</errorWord>
      <group>L1_Word</group>
      <groupName>字词问题</groupName>
      <ability>L2_Typo</ability>
      <abilityName>字词错误</abilityName>
      <candidateList>
        <item>，或者</item>
      </candidateList>
      <explain/>
      <paraID>70FA5E73</paraID>
      <start>50</start>
      <end>53</end>
      <status>modified</status>
      <modifiedWord>，或者</modifiedWord>
      <trackRevisions>false</trackRevisions>
    </reviewItem>
    <reviewItem>
      <errorID>26dfe824-1ae6-4e35-b901-da4d6380b7e1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136B962D</paraID>
      <start>9</start>
      <end>10</end>
      <status>unmodified</status>
      <modifiedWord/>
      <trackRevisions>false</trackRevisions>
    </reviewItem>
    <reviewItem>
      <errorID>823b4d4e-4ede-4d65-8624-923433305465</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31DB9D18</paraID>
      <start>5</start>
      <end>7</end>
      <status>modified</status>
      <modifiedWord>有关</modifiedWord>
      <trackRevisions>false</trackRevisions>
    </reviewItem>
    <reviewItem>
      <errorID>febda9a2-9258-4a77-9e39-872b4e38ced8</errorID>
      <errorWord>政纪处分</errorWord>
      <group>L1_Word</group>
      <groupName>字词问题</groupName>
      <ability>L2_Typo</ability>
      <abilityName>字词错误</abilityName>
      <candidateList>
        <item>政务处分</item>
      </candidateList>
      <explain/>
      <paraID>234D53ED</paraID>
      <start>57</start>
      <end>61</end>
      <status>modified</status>
      <modifiedWord>政务处分</modifiedWord>
      <trackRevisions>false</trackRevisions>
    </reviewItem>
    <reviewItem>
      <errorID>b18da032-49f6-4db8-85ec-dccdabdbc5ed</errorID>
      <errorWord>，</errorWord>
      <group>L1_Word</group>
      <groupName>字词问题</groupName>
      <ability>L2_Typo</ability>
      <abilityName>字词错误</abilityName>
      <candidateList>
        <item>，由</item>
      </candidateList>
      <explain/>
      <paraID>689966AA</paraID>
      <start>26</start>
      <end>27</end>
      <status>unmodified</status>
      <modifiedWord/>
      <trackRevisions>false</trackRevisions>
    </reviewItem>
    <reviewItem>
      <errorID>83b8f4f7-1e14-4a19-aa4f-7018c107f14f</errorID>
      <errorWord>二年</errorWord>
      <group>L1_Word</group>
      <groupName>字词问题</groupName>
      <ability>L2_Typo</ability>
      <abilityName>字词错误</abilityName>
      <candidateList>
        <item>两年</item>
      </candidateList>
      <explain/>
      <paraID>689966AA</paraID>
      <start>57</start>
      <end>59</end>
      <status>modified</status>
      <modifiedWord>两年</modifiedWord>
      <trackRevisions>false</trackRevisions>
    </reviewItem>
    <reviewItem>
      <errorID>e5178d4e-2337-421e-bb6e-9535f0f7a439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636208DD</paraID>
      <start>15</start>
      <end>17</end>
      <status>modified</status>
      <modifiedWord>》《</modifiedWord>
      <trackRevisions>false</trackRevisions>
    </reviewItem>
    <reviewItem>
      <errorID>4cddeb54-9978-4958-954d-0beb88376275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636208DD</paraID>
      <start>27</start>
      <end>29</end>
      <status>modified</status>
      <modifiedWord>》《</modifiedWord>
      <trackRevisions>false</trackRevisions>
    </reviewItem>
    <reviewItem>
      <errorID>2486546c-276e-47b7-bf05-257e3a67a902</errorID>
      <errorWord>【2016】154号</errorWord>
      <group>L1_Knowledge</group>
      <groupName>知识性问题</groupName>
      <ability>L2_Knowledge</ability>
      <abilityName>其他知识</abilityName>
      <candidateList>
        <item>〔2016〕154号</item>
      </candidateList>
      <explain>发文字号格式错误。</explain>
      <paraID>3125694D</paraID>
      <start>228</start>
      <end>238</end>
      <status>modified</status>
      <modifiedWord>〔2016〕154号</modifiedWord>
      <trackRevisions>false</trackRevisions>
    </reviewItem>
    <reviewItem>
      <errorID>528627d7-42fb-4f8b-ac70-2920cbc516f2</errorID>
      <errorWord>【2019】178号</errorWord>
      <group>L1_Knowledge</group>
      <groupName>知识性问题</groupName>
      <ability>L2_Knowledge</ability>
      <abilityName>其他知识</abilityName>
      <candidateList>
        <item>〔2019〕178号</item>
      </candidateList>
      <explain>发文字号格式错误。</explain>
      <paraID>3125694D</paraID>
      <start>281</start>
      <end>291</end>
      <status>modified</status>
      <modifiedWord>〔2019〕178号</modifiedWord>
      <trackRevisions>false</trackRevisions>
    </reviewItem>
    <reviewItem>
      <errorID>9756932b-77e2-47a4-b2d4-3612605b1ae6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3125694D</paraID>
      <start>318</start>
      <end>320</end>
      <status>modified</status>
      <modifiedWord>》《</modifiedWord>
      <trackRevisions>false</trackRevisions>
    </reviewItem>
    <reviewItem>
      <errorID>8140381d-5c2f-4d04-9d94-fca1ae5ac494</errorID>
      <errorWord>〔2019〕第19号</errorWord>
      <group>L1_Knowledge</group>
      <groupName>知识性问题</groupName>
      <ability>L2_Knowledge</ability>
      <abilityName>其他知识</abilityName>
      <candidateList>
        <item>〔2019〕19号</item>
      </candidateList>
      <explain>发文字号格式错误。</explain>
      <paraID>3125694D</paraID>
      <start>347</start>
      <end>356</end>
      <status>modified</status>
      <modifiedWord>〔2019〕19号</modifiedWord>
      <trackRevisions>false</trackRevisions>
    </reviewItem>
    <reviewItem>
      <errorID>41d6577f-eada-4d47-8387-88bb4bcb1eb9</errorID>
      <errorWord>[2016]202号</errorWord>
      <group>L1_Knowledge</group>
      <groupName>知识性问题</groupName>
      <ability>L2_Knowledge</ability>
      <abilityName>其他知识</abilityName>
      <candidateList>
        <item>〔2016〕202号</item>
      </candidateList>
      <explain>发文字号格式错误。</explain>
      <paraID>1DA9E4B8</paraID>
      <start>155</start>
      <end>165</end>
      <status>modified</status>
      <modifiedWord>〔2016〕202号</modifiedWord>
      <trackRevisions>false</trackRevisions>
    </reviewItem>
    <reviewItem>
      <errorID>bec1b23c-f607-4e05-9113-f76df63b46e9</errorID>
      <errorWord>一</errorWord>
      <group>L1_Word</group>
      <groupName>字词问题</groupName>
      <ability>L2_Typo</ability>
      <abilityName>字词错误</abilityName>
      <candidateList>
        <item>一个</item>
      </candidateList>
      <explain/>
      <paraID>661A8648</paraID>
      <start>37</start>
      <end>39</end>
      <status>modified</status>
      <modifiedWord>一个</modifiedWord>
      <trackRevisions>false</trackRevisions>
    </reviewItem>
    <reviewItem>
      <errorID>2dde0dda-3391-4362-a0eb-da1c7269a571</errorID>
      <errorWord>人</errorWord>
      <group>L1_Word</group>
      <groupName>字词问题</groupName>
      <ability>L2_Typo</ability>
      <abilityName>字词错误</abilityName>
      <candidateList>
        <item>人员</item>
      </candidateList>
      <explain>〈名〉担任某种职务的人：机关工作～｜值班～｜～配备。</explain>
      <paraID> 3A37E70</paraID>
      <start>142</start>
      <end>144</end>
      <status>modified</status>
      <modifiedWord>人员</modifiedWord>
      <trackRevisions>false</trackRevisions>
    </reviewItem>
    <reviewItem>
      <errorID>387a1925-93c2-4b3f-bd64-f2b034dc28f0</errorID>
      <errorWord>作</errorWord>
      <group>L1_Word</group>
      <groupName>字词问题</groupName>
      <ability>L2_Typo</ability>
      <abilityName>字词错误</abilityName>
      <candidateList>
        <item>做</item>
      </candidateList>
      <explain>存在发音相同字词的误用。</explain>
      <paraID>6927704E</paraID>
      <start>40</start>
      <end>41</end>
      <status>modified</status>
      <modifiedWord>做</modifiedWord>
      <trackRevisions>false</trackRevisions>
    </reviewItem>
    <reviewItem>
      <errorID>8d0b60f3-fe34-4bae-b4fb-3288d2f41ade</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59779FFF</paraID>
      <start>75</start>
      <end>78</end>
      <status>modified</status>
      <modifiedWord>其他未</modifiedWord>
      <trackRevisions>false</trackRevisions>
    </reviewItem>
    <reviewItem>
      <errorID>215434c6-b804-4d75-b6b0-e63553ff1de6</errorID>
      <errorWord>和</errorWord>
      <group>L1_Word</group>
      <groupName>字词问题</groupName>
      <ability>L2_Typo</ability>
      <abilityName>字词错误</abilityName>
      <candidateList>
        <item>和农</item>
      </candidateList>
      <explain/>
      <paraID>5D41E203</paraID>
      <start>53</start>
      <end>55</end>
      <status>modified</status>
      <modifiedWord>和农</modifiedWord>
      <trackRevisions>false</trackRevisions>
    </reviewItem>
    <reviewItem>
      <errorID>35c54c5a-e09b-4954-8796-1e83e14a69d4</errorID>
      <errorWord>，</errorWord>
      <group>L1_Word</group>
      <groupName>字词问题</groupName>
      <ability>L2_Typo</ability>
      <abilityName>字词错误</abilityName>
      <candidateList>
        <item>，农</item>
      </candidateList>
      <explain/>
      <paraID>5D41E203</paraID>
      <start>149</start>
      <end>151</end>
      <status>modified</status>
      <modifiedWord>，农</modifiedWord>
      <trackRevisions>false</trackRevisions>
    </reviewItem>
    <reviewItem>
      <errorID>caf88f81-677c-4c17-bc7a-7be34f256660</errorID>
      <errorWord>民工</errorWord>
      <group>L1_Word</group>
      <groupName>字词问题</groupName>
      <ability>L2_Typo</ability>
      <abilityName>字词错误</abilityName>
      <candidateList>
        <item>农民工</item>
      </candidateList>
      <explain/>
      <paraID>5D41E203</paraID>
      <start>162</start>
      <end>165</end>
      <status>modified</status>
      <modifiedWord>农民工</modifiedWord>
      <trackRevisions>false</trackRevisions>
    </reviewItem>
    <reviewItem>
      <errorID>ba269ba7-5afc-4172-bf22-f36fd51e9f19</errorID>
      <errorWord>(</errorWord>
      <group>L1_Format</group>
      <groupName>格式问题</groupName>
      <ability>L2_HalfPunc</ability>
      <abilityName>全半角检查</abilityName>
      <candidateList>
        <item>（</item>
      </candidateList>
      <explain>文本全半角错误。</explain>
      <paraID>614B40E2</paraID>
      <start>25</start>
      <end>26</end>
      <status>modified</status>
      <modifiedWord>（</modifiedWord>
      <trackRevisions>false</trackRevisions>
    </reviewItem>
    <reviewItem>
      <errorID>2edea300-d7c4-4ef5-8f4e-136ba7bff1eb</errorID>
      <errorWord>)</errorWord>
      <group>L1_Format</group>
      <groupName>格式问题</groupName>
      <ability>L2_HalfPunc</ability>
      <abilityName>全半角检查</abilityName>
      <candidateList>
        <item>）</item>
      </candidateList>
      <explain>文本全半角错误。</explain>
      <paraID>614B40E2</paraID>
      <start>28</start>
      <end>29</end>
      <status>modified</status>
      <modifiedWord>）</modifiedWord>
      <trackRevisions>false</trackRevisions>
    </reviewItem>
    <reviewItem>
      <errorID>7794c674-6429-4a65-aa65-356aa43620df</errorID>
      <errorWord>(</errorWord>
      <group>L1_Format</group>
      <groupName>格式问题</groupName>
      <ability>L2_HalfPunc</ability>
      <abilityName>全半角检查</abilityName>
      <candidateList>
        <item>（</item>
      </candidateList>
      <explain>文本全半角错误。</explain>
      <paraID>614B40E2</paraID>
      <start>100</start>
      <end>101</end>
      <status>modified</status>
      <modifiedWord>（</modifiedWord>
      <trackRevisions>false</trackRevisions>
    </reviewItem>
    <reviewItem>
      <errorID>300664c2-8b62-43df-afad-d58cdfeaa8dc</errorID>
      <errorWord>)</errorWord>
      <group>L1_Format</group>
      <groupName>格式问题</groupName>
      <ability>L2_HalfPunc</ability>
      <abilityName>全半角检查</abilityName>
      <candidateList>
        <item>）</item>
      </candidateList>
      <explain>文本全半角错误。</explain>
      <paraID>614B40E2</paraID>
      <start>110</start>
      <end>111</end>
      <status>modified</status>
      <modifiedWord>）</modifiedWord>
      <trackRevisions>false</trackRevisions>
    </reviewItem>
    <reviewItem>
      <errorID>719748a7-6f12-418a-bbe1-6cf38641d0b5</errorID>
      <errorWord>(</errorWord>
      <group>L1_Format</group>
      <groupName>格式问题</groupName>
      <ability>L2_HalfPunc</ability>
      <abilityName>全半角检查</abilityName>
      <candidateList>
        <item>（</item>
      </candidateList>
      <explain>文本全半角错误。</explain>
      <paraID>614B40E2</paraID>
      <start>129</start>
      <end>130</end>
      <status>modified</status>
      <modifiedWord>（</modifiedWord>
      <trackRevisions>false</trackRevisions>
    </reviewItem>
    <reviewItem>
      <errorID>31552c77-943b-4ac4-a913-0ce585261c1f</errorID>
      <errorWord>)</errorWord>
      <group>L1_Format</group>
      <groupName>格式问题</groupName>
      <ability>L2_HalfPunc</ability>
      <abilityName>全半角检查</abilityName>
      <candidateList>
        <item>）</item>
      </candidateList>
      <explain>文本全半角错误。</explain>
      <paraID>614B40E2</paraID>
      <start>135</start>
      <end>136</end>
      <status>modified</status>
      <modifiedWord>）</modifiedWord>
      <trackRevisions>false</trackRevisions>
    </reviewItem>
    <reviewItem>
      <errorID>7082206a-3c78-4e14-a7bf-1d3aa4bc4f30</errorID>
      <errorWord>,</errorWord>
      <group>L1_Format</group>
      <groupName>格式问题</groupName>
      <ability>L2_HalfPunc</ability>
      <abilityName>全半角检查</abilityName>
      <candidateList>
        <item>，</item>
      </candidateList>
      <explain>文本全半角错误。</explain>
      <paraID>614B40E2</paraID>
      <start>145</start>
      <end>146</end>
      <status>modified</status>
      <modifiedWord>，</modifiedWord>
      <trackRevisions>false</trackRevisions>
    </reviewItem>
    <reviewItem>
      <errorID>d2119410-b854-43d3-9030-50523788bf68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3895357E</paraID>
      <start>97</start>
      <end>98</end>
      <status>unmodified</status>
      <modifiedWord/>
      <trackRevisions>false</trackRevisions>
    </reviewItem>
    <reviewItem>
      <errorID>3a782129-9586-4bb0-961b-85096490890a</errorID>
      <errorWord>签</errorWord>
      <group>L1_Word</group>
      <groupName>字词问题</groupName>
      <ability>L2_Typo</ability>
      <abilityName>字词错误</abilityName>
      <candidateList>
        <item>签订</item>
      </candidateList>
      <explain>〈动〉订立条约或合同并签字：两国～了贸易议定书和支付协定。</explain>
      <paraID>1F2F6D20</paraID>
      <start>77</start>
      <end>79</end>
      <status>modified</status>
      <modifiedWord>签订</modifiedWord>
      <trackRevisions>false</trackRevisions>
    </reviewItem>
    <reviewItem>
      <errorID>3b131eb8-c2ac-4f75-9e35-3991cc2adfa8</errorID>
      <errorWord>、直至</errorWord>
      <group>L1_Word</group>
      <groupName>字词问题</groupName>
      <ability>L2_Typo</ability>
      <abilityName>字词错误</abilityName>
      <candidateList>
        <item>直至</item>
      </candidateList>
      <explain/>
      <paraID>1F2F6D20</paraID>
      <start>92</start>
      <end>94</end>
      <status>modified</status>
      <modifiedWord>直至</modifiedWord>
      <trackRevisions>false</trackRevisions>
    </reviewItem>
    <reviewItem>
      <errorID>3d5df54a-2300-43e8-9593-1fc36e60ca89</errorID>
      <errorWord>签定</errorWord>
      <group>L1_Word</group>
      <groupName>字词问题</groupName>
      <ability>L2_Typo</ability>
      <abilityName>字词错误</abilityName>
      <candidateList>
        <item>签订</item>
      </candidateList>
      <explain>存在发音相同字词的误用。</explain>
      <paraID> 422DA4B</paraID>
      <start>22</start>
      <end>24</end>
      <status>modified</status>
      <modifiedWord>签订</modifiedWord>
      <trackRevisions>false</trackRevisions>
    </reviewItem>
    <reviewItem>
      <errorID>b3e6dc5f-5240-477c-8306-7c6fe83b9d65</errorID>
      <errorWord>作</errorWord>
      <group>L1_Word</group>
      <groupName>字词问题</groupName>
      <ability>L2_Typo</ability>
      <abilityName>字词错误</abilityName>
      <candidateList>
        <item>做</item>
      </candidateList>
      <explain>存在发音相同字词的误用。</explain>
      <paraID>481D29C4</paraID>
      <start>41</start>
      <end>42</end>
      <status>modified</status>
      <modifiedWord>做</modifiedWord>
      <trackRevisions>false</trackRevisions>
    </reviewItem>
    <reviewItem>
      <errorID>fa581c9c-ea09-4e96-b637-809b3ad97b30</errorID>
      <errorWord>、或者</errorWord>
      <group>L1_Word</group>
      <groupName>字词问题</groupName>
      <ability>L2_Typo</ability>
      <abilityName>字词错误</abilityName>
      <candidateList>
        <item>，或者</item>
      </candidateList>
      <explain/>
      <paraID>2D0228F7</paraID>
      <start>53</start>
      <end>56</end>
      <status>modified</status>
      <modifiedWord>，或者</modifiedWord>
      <trackRevisions>false</trackRevisions>
    </reviewItem>
    <reviewItem>
      <errorID>5f876907-f1a3-46dd-a744-b815a92c4f7f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2F2D5BA8</paraID>
      <start>0</start>
      <end>2</end>
      <status>modified</status>
      <modifiedWord>4.</modifiedWord>
      <trackRevisions>false</trackRevisions>
    </reviewItem>
    <reviewItem>
      <errorID>ba1609f9-5b83-46a9-a674-dc0b55c7d0a7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97325E4</paraID>
      <start>47</start>
      <end>48</end>
      <status>unmodified</status>
      <modifiedWord/>
      <trackRevisions>false</trackRevisions>
    </reviewItem>
    <reviewItem>
      <errorID>25788635-6cf6-40be-a421-a1d619faa692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22157759</paraID>
      <start>0</start>
      <end>2</end>
      <status>modified</status>
      <modifiedWord>1.</modifiedWord>
      <trackRevisions>false</trackRevisions>
    </reviewItem>
    <reviewItem>
      <errorID>c717899c-f8ae-4a6e-bc7f-3cf40484621b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2C9066FA</paraID>
      <start>0</start>
      <end>2</end>
      <status>modified</status>
      <modifiedWord>2.</modifiedWord>
      <trackRevisions>false</trackRevisions>
    </reviewItem>
    <reviewItem>
      <errorID>2c1a397f-13ec-49f6-8f29-eec23f3df628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3ACB4FE6</paraID>
      <start>0</start>
      <end>2</end>
      <status>modified</status>
      <modifiedWord>3.</modifiedWord>
      <trackRevisions>false</trackRevisions>
    </reviewItem>
    <reviewItem>
      <errorID>a13f45a3-a971-40c3-9ce2-8ea8ad1af0d6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24C5048C</paraID>
      <start>0</start>
      <end>2</end>
      <status>modified</status>
      <modifiedWord>4.</modifiedWord>
      <trackRevisions>false</trackRevisions>
    </reviewItem>
    <reviewItem>
      <errorID>b65bd22a-2223-490a-bd28-4258716748ba</errorID>
      <errorWord>法》《建设工程安全</errorWord>
      <group>L1_Word</group>
      <groupName>字词问题</groupName>
      <ability>L2_Typo</ability>
      <abilityName>字词错误</abilityName>
      <candidateList>
        <item>法》和《建设工程安全</item>
      </candidateList>
      <explain/>
      <paraID>7C05E974</paraID>
      <start>43</start>
      <end>53</end>
      <status>modified</status>
      <modifiedWord>法》和《建设工程安全</modifiedWord>
      <trackRevisions>false</trackRevisions>
    </reviewItem>
    <reviewItem>
      <errorID>6502f8d8-1a14-41f4-bd26-6294a2b9e201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9D9EF4B</paraID>
      <start>0</start>
      <end>2</end>
      <status>modified</status>
      <modifiedWord>1.</modifiedWord>
      <trackRevisions>false</trackRevisions>
    </reviewItem>
    <reviewItem>
      <errorID>32ca4176-ff91-430d-8dd5-7d14faa5ec54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8BDD64F</paraID>
      <start>0</start>
      <end>2</end>
      <status>modified</status>
      <modifiedWord>2.</modifiedWord>
      <trackRevisions>false</trackRevisions>
    </reviewItem>
    <reviewItem>
      <errorID>48030c18-0fca-4c18-897c-44ba565a2b2e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75D341CE</paraID>
      <start>0</start>
      <end>2</end>
      <status>modified</status>
      <modifiedWord>3.</modifiedWord>
      <trackRevisions>false</trackRevisions>
    </reviewItem>
    <reviewItem>
      <errorID>cb50c45a-1dae-443e-b0ce-f4f0aec50254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44906303</paraID>
      <start>0</start>
      <end>2</end>
      <status>modified</status>
      <modifiedWord>4.</modifiedWord>
      <trackRevisions>false</trackRevisions>
    </reviewItem>
    <reviewItem>
      <errorID>824a2f32-3909-4489-94cd-aee89de64ac0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72334892</paraID>
      <start>0</start>
      <end>2</end>
      <status>modified</status>
      <modifiedWord>5.</modifiedWord>
      <trackRevisions>false</trackRevisions>
    </reviewItem>
    <reviewItem>
      <errorID>6141db30-62ce-4ab8-ab3b-6991e69dd105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34740B1E</paraID>
      <start>0</start>
      <end>2</end>
      <status>modified</status>
      <modifiedWord>6.</modifiedWord>
      <trackRevisions>false</trackRevisions>
    </reviewItem>
    <reviewItem>
      <errorID>42136d42-754d-4a31-add0-ffd5c809c773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62DB3DF6</paraID>
      <start>0</start>
      <end>2</end>
      <status>modified</status>
      <modifiedWord>7.</modifiedWord>
      <trackRevisions>false</trackRevisions>
    </reviewItem>
    <reviewItem>
      <errorID>e1861a93-6a95-4687-ad88-ac33d8e7931c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FE4EBD3</paraID>
      <start>0</start>
      <end>2</end>
      <status>modified</status>
      <modifiedWord>8.</modifiedWord>
      <trackRevisions>false</trackRevisions>
    </reviewItem>
    <reviewItem>
      <errorID>60693b38-c58c-4b3e-87fa-8922dacb4150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5C37AEE1</paraID>
      <start>0</start>
      <end>2</end>
      <status>modified</status>
      <modifiedWord>9.</modifiedWord>
      <trackRevisions>false</trackRevisions>
    </reviewItem>
    <reviewItem>
      <errorID>7d6433e0-ba72-4410-98a5-7225a6ecfe2a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5F3CD48A</paraID>
      <start>0</start>
      <end>3</end>
      <status>modified</status>
      <modifiedWord>10.</modifiedWord>
      <trackRevisions>false</trackRevisions>
    </reviewItem>
    <reviewItem>
      <errorID>d4dc4263-763d-41d5-af10-75dc728c3948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3BB29411</paraID>
      <start>0</start>
      <end>3</end>
      <status>modified</status>
      <modifiedWord>11.</modifiedWord>
      <trackRevisions>false</trackRevisions>
    </reviewItem>
    <reviewItem>
      <errorID>00ba200d-c529-4270-adeb-fa85e0dc82bc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4CE71329</paraID>
      <start>0</start>
      <end>3</end>
      <status>modified</status>
      <modifiedWord>12.</modifiedWord>
      <trackRevisions>false</trackRevisions>
    </reviewItem>
    <reviewItem>
      <errorID>c7f10b72-0dee-4a4e-a52f-27ead77848c2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57D6F491</paraID>
      <start>0</start>
      <end>3</end>
      <status>modified</status>
      <modifiedWord>13.</modifiedWord>
      <trackRevisions>false</trackRevisions>
    </reviewItem>
    <reviewItem>
      <errorID>d343517c-05d1-4d1f-b1a5-1a70531bbac8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6C71555C</paraID>
      <start>0</start>
      <end>3</end>
      <status>modified</status>
      <modifiedWord>14.</modifiedWord>
      <trackRevisions>false</trackRevisions>
    </reviewItem>
    <reviewItem>
      <errorID>a77f1f29-dbc4-4baa-98de-442c638feb54</errorID>
      <errorWord>创</errorWord>
      <group>L1_Word</group>
      <groupName>字词问题</groupName>
      <ability>L2_Typo</ability>
      <abilityName>字词错误</abilityName>
      <candidateList>
        <item>创建</item>
      </candidateList>
      <explain/>
      <paraID> 39AA68A</paraID>
      <start>106</start>
      <end>108</end>
      <status>modified</status>
      <modifiedWord>创建</modifiedWord>
      <trackRevisions>false</trackRevisions>
    </reviewItem>
    <reviewItem>
      <errorID>a1b24354-0ca1-4ab1-8a0a-6aa3714fae3b</errorID>
      <errorWord>，</errorWord>
      <group>L1_Word</group>
      <groupName>字词问题</groupName>
      <ability>L2_Typo</ability>
      <abilityName>字词错误</abilityName>
      <candidateList>
        <item>，为</item>
      </candidateList>
      <explain/>
      <paraID>629E63AB</paraID>
      <start>5</start>
      <end>7</end>
      <status>modified</status>
      <modifiedWord>，为</modifiedWord>
      <trackRevisions>false</trackRevisions>
    </reviewItem>
    <reviewItem>
      <errorID>eccba569-a063-480b-9b03-051f80f82783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747F03C5</paraID>
      <start>7</start>
      <end>8</end>
      <status>unmodified</status>
      <modifiedWord/>
      <trackRevisions>false</trackRevisions>
    </reviewItem>
    <reviewItem>
      <errorID>dde1413f-5b58-4d13-8dee-61239b6e6f52</errorID>
      <errorWord>．</errorWord>
      <group>L1_Format</group>
      <groupName>格式问题</groupName>
      <ability>L2_HalfPunc</ability>
      <abilityName>全半角检查</abilityName>
      <candidateList>
        <item>。</item>
      </candidateList>
      <explain>文本全半角错误。</explain>
      <paraID>32FF3C00</paraID>
      <start>5</start>
      <end>6</end>
      <status>unmodified</status>
      <modifiedWord/>
      <trackRevisions>false</trackRevisions>
    </reviewItem>
    <reviewItem>
      <errorID>893c572f-5cd6-4c2f-aa4c-3c83900629ac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41B3B094</paraID>
      <start>97</start>
      <end>98</end>
      <status>unmodified</status>
      <modifiedWord/>
      <trackRevisions>false</trackRevisions>
    </reviewItem>
    <reviewItem>
      <errorID>9fec82db-9a4b-42eb-9a09-26e9d3f1f967</errorID>
      <errorWord>做出</errorWord>
      <group>L1_Word</group>
      <groupName>字词问题</groupName>
      <ability>L2_Typo</ability>
      <abilityName>字词错误</abilityName>
      <candidateList>
        <item>作出</item>
      </candidateList>
      <explain/>
      <paraID>1FCEE1F8</paraID>
      <start>176</start>
      <end>178</end>
      <status>modified</status>
      <modifiedWord>作出</modifiedWord>
      <trackRevisions>false</trackRevisions>
    </reviewItem>
    <reviewItem>
      <errorID>d67b4958-7e58-47a4-b069-5fbf3d201a36</errorID>
      <errorWord>年1月1日施行</errorWord>
      <group>L1_Word</group>
      <groupName>字词问题</groupName>
      <ability>L2_Typo</ability>
      <abilityName>字词错误</abilityName>
      <candidateList>
        <item>年1月1日起施行</item>
      </candidateList>
      <explain/>
      <paraID>12BC97EE</paraID>
      <start>93</start>
      <end>100</end>
      <status>unmodified</status>
      <modifiedWord/>
      <trackRevisions>false</trackRevisions>
    </reviewItem>
    <reviewItem>
      <errorID>bf8a165e-dfb3-43d4-b22c-f6843663b8fd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7E64DED3</paraID>
      <start>0</start>
      <end>2</end>
      <status>modified</status>
      <modifiedWord>1.</modifiedWord>
      <trackRevisions>false</trackRevisions>
    </reviewItem>
    <reviewItem>
      <errorID>fb50c4d2-97f6-4bd1-9beb-deaaf078786c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7EC5387D</paraID>
      <start>0</start>
      <end>2</end>
      <status>modified</status>
      <modifiedWord>2.</modifiedWord>
      <trackRevisions>false</trackRevisions>
    </reviewItem>
    <reviewItem>
      <errorID>6dfaa89d-c93f-4ef0-8a32-3b2b6e0440c3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6F150CB7</paraID>
      <start>0</start>
      <end>2</end>
      <status>modified</status>
      <modifiedWord>3.</modifiedWord>
      <trackRevisions>false</trackRevisions>
    </reviewItem>
    <reviewItem>
      <errorID>9119e19e-6d73-4d8e-9906-5a68f2cd9eea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1595CBAF</paraID>
      <start>0</start>
      <end>2</end>
      <status>modified</status>
      <modifiedWord>4.</modifiedWord>
      <trackRevisions>false</trackRevisions>
    </reviewItem>
    <reviewItem>
      <errorID>cf8bfed5-948b-4848-9922-fab2eb77e8ad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2EB3AE26</paraID>
      <start>0</start>
      <end>2</end>
      <status>modified</status>
      <modifiedWord>5.</modifiedWord>
      <trackRevisions>false</trackRevisions>
    </reviewItem>
    <reviewItem>
      <errorID>7cea526c-47bd-4e04-b1f0-57ce2288d5bb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3E2CBCC6</paraID>
      <start>0</start>
      <end>2</end>
      <status>modified</status>
      <modifiedWord>6.</modifiedWord>
      <trackRevisions>false</trackRevisions>
    </reviewItem>
    <reviewItem>
      <errorID>33dc5eea-13fd-412a-8c6b-cbebec253c5d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5552D105</paraID>
      <start>0</start>
      <end>2</end>
      <status>modified</status>
      <modifiedWord>7.</modifiedWord>
      <trackRevisions>false</trackRevisions>
    </reviewItem>
    <reviewItem>
      <errorID>a3f3ef0f-fad4-4121-9790-ea1a51093206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65298588</paraID>
      <start>0</start>
      <end>2</end>
      <status>modified</status>
      <modifiedWord>8.</modifiedWord>
      <trackRevisions>false</trackRevisions>
    </reviewItem>
    <reviewItem>
      <errorID>30115ed9-23f5-4a57-8f4b-282277ed5b13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4F48EA6</paraID>
      <start>0</start>
      <end>2</end>
      <status>modified</status>
      <modifiedWord>9.</modifiedWord>
      <trackRevisions>false</trackRevisions>
    </reviewItem>
    <reviewItem>
      <errorID>99b07190-7cfc-4025-aa5b-fca8a978695b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35111A6C</paraID>
      <start>0</start>
      <end>3</end>
      <status>modified</status>
      <modifiedWord>10.</modifiedWord>
      <trackRevisions>false</trackRevisions>
    </reviewItem>
    <reviewItem>
      <errorID>4b0a7827-956d-471b-b6ef-9968080095a1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117302AC</paraID>
      <start>165</start>
      <end>168</end>
      <status>unmodified</status>
      <modifiedWord/>
      <trackRevisions>false</trackRevisions>
    </reviewItem>
    <reviewItem>
      <errorID>bb2d6972-8ecd-4798-82b4-e7a640b4f69b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2C19BC2D</paraID>
      <start>167</start>
      <end>170</end>
      <status>unmodified</status>
      <modifiedWord/>
      <trackRevisions>false</trackRevisions>
    </reviewItem>
    <reviewItem>
      <errorID>0c0d7eab-5059-488d-845f-65db1f1b115a</errorID>
      <errorWord>做</errorWord>
      <group>L1_Word</group>
      <groupName>字词问题</groupName>
      <ability>L2_Typo</ability>
      <abilityName>字词错误</abilityName>
      <candidateList>
        <item>作</item>
      </candidateList>
      <explain>存在发音相同字词的误用。</explain>
      <paraID>21159B19</paraID>
      <start>64</start>
      <end>65</end>
      <status>modified</status>
      <modifiedWord>作</modifiedWord>
      <trackRevisions>false</trackRevisions>
    </reviewItem>
    <reviewItem>
      <errorID>988090c9-3d03-4b26-9404-d55e07d6031e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BDF500A</paraID>
      <start>4</start>
      <end>5</end>
      <status>unmodified</status>
      <modifiedWord/>
      <trackRevisions>false</trackRevisions>
    </reviewItem>
    <reviewItem>
      <errorID>402a6212-14c0-48c1-ad81-f206bb175b43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49AE0FAB</paraID>
      <start>4</start>
      <end>5</end>
      <status>unmodified</status>
      <modifiedWord/>
      <trackRevisions>false</trackRevisions>
    </reviewItem>
    <reviewItem>
      <errorID>35cd460e-9538-4649-94be-6c2946da15bd</errorID>
      <errorWord>按《中华人民共和国</errorWord>
      <group>L1_Political</group>
      <groupName>政治性问题</groupName>
      <ability>L2_Unpolitical</ability>
      <abilityName>政治敏感错误</abilityName>
      <candidateList>
        <item>按照《中华人民共和国</item>
      </candidateList>
      <explain/>
      <paraID>62532946</paraID>
      <start>24</start>
      <end>34</end>
      <status>modified</status>
      <modifiedWord>按照《中华人民共和国</modifiedWord>
      <trackRevisions>false</trackRevisions>
    </reviewItem>
    <reviewItem>
      <errorID>cd0c96cd-74c4-4613-9d6f-0244cac8fb3e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4A2F2531</paraID>
      <start>4</start>
      <end>5</end>
      <status>unmodified</status>
      <modifiedWord/>
      <trackRevisions>false</trackRevisions>
    </reviewItem>
    <reviewItem>
      <errorID>9acb0702-3a99-4dba-b6e0-89e7b9a6607c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56B012D6</paraID>
      <start>4</start>
      <end>5</end>
      <status>unmodified</status>
      <modifiedWord/>
      <trackRevisions>false</trackRevisions>
    </reviewItem>
    <reviewItem>
      <errorID>2a834b93-7b27-42be-ad44-2ea3475414ac</errorID>
      <errorWord>不须</errorWord>
      <group>L1_Word</group>
      <groupName>字词问题</groupName>
      <ability>L2_Typo</ability>
      <abilityName>字词错误</abilityName>
      <candidateList>
        <item>无需</item>
      </candidateList>
      <explain>同“无须”。</explain>
      <paraID>2AFC9172</paraID>
      <start>38</start>
      <end>40</end>
      <status>modified</status>
      <modifiedWord>无需</modifiedWord>
      <trackRevisions>false</trackRevisions>
    </reviewItem>
    <reviewItem>
      <errorID>7749fa39-12a5-439e-bae7-5c455e12986b</errorID>
      <errorWord>)</errorWord>
      <group>L1_Format</group>
      <groupName>格式问题</groupName>
      <ability>L2_HalfPunc</ability>
      <abilityName>全半角检查</abilityName>
      <candidateList>
        <item>）</item>
      </candidateList>
      <explain>文本全半角错误。</explain>
      <paraID>4CCB3B49</paraID>
      <start>16</start>
      <end>17</end>
      <status>modified</status>
      <modifiedWord>）</modifiedWord>
      <trackRevisions>false</trackRevisions>
    </reviewItem>
    <reviewItem>
      <errorID>fab99244-181d-4dd9-854b-0b4e960c49c9</errorID>
      <errorWord>不须</errorWord>
      <group>L1_Word</group>
      <groupName>字词问题</groupName>
      <ability>L2_Typo</ability>
      <abilityName>字词错误</abilityName>
      <candidateList>
        <item>无需</item>
      </candidateList>
      <explain>同“无须”。</explain>
      <paraID>58F12664</paraID>
      <start>38</start>
      <end>40</end>
      <status>modified</status>
      <modifiedWord>无需</modifiedWord>
      <trackRevisions>false</trackRevisions>
    </reviewItem>
    <reviewItem>
      <errorID>4abcf61c-f968-4415-ad18-aeaf6688b86f</errorID>
      <errorWord>)</errorWord>
      <group>L1_Format</group>
      <groupName>格式问题</groupName>
      <ability>L2_HalfPunc</ability>
      <abilityName>全半角检查</abilityName>
      <candidateList>
        <item>）</item>
      </candidateList>
      <explain>文本全半角错误。</explain>
      <paraID>3377375C</paraID>
      <start>10</start>
      <end>11</end>
      <status>modified</status>
      <modifiedWord>）</modifiedWord>
      <trackRevisions>false</trackRevisions>
    </reviewItem>
    <reviewItem>
      <errorID>fbf13414-c340-4c94-9ad1-63fa18cc0ecf</errorID>
      <errorWord>)</errorWord>
      <group>L1_Format</group>
      <groupName>格式问题</groupName>
      <ability>L2_HalfPunc</ability>
      <abilityName>全半角检查</abilityName>
      <candidateList>
        <item>）</item>
      </candidateList>
      <explain>文本全半角错误。</explain>
      <paraID>7F938A7A</paraID>
      <start>18</start>
      <end>19</end>
      <status>modified</status>
      <modifiedWord>）</modifiedWord>
      <trackRevisions>false</trackRevisions>
    </reviewItem>
    <reviewItem>
      <errorID>8d56126e-f746-4e50-a977-43f889c3da1b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46CBE8D0</paraID>
      <start>20</start>
      <end>22</end>
      <status>modified</status>
      <modifiedWord>》《</modifiedWord>
      <trackRevisions>false</trackRevisions>
    </reviewItem>
    <reviewItem>
      <errorID>a5d4f235-f2be-4105-8741-7cce4dca2f3f</errorID>
      <errorWord>(</errorWord>
      <group>L1_Format</group>
      <groupName>格式问题</groupName>
      <ability>L2_HalfPunc</ability>
      <abilityName>全半角检查</abilityName>
      <candidateList>
        <item>（</item>
      </candidateList>
      <explain>文本全半角错误。</explain>
      <paraID>46CBE8D0</paraID>
      <start>51</start>
      <end>52</end>
      <status>modified</status>
      <modifiedWord>（</modifiedWord>
      <trackRevisions>false</trackRevisions>
    </reviewItem>
    <reviewItem>
      <errorID>0a5d3953-f8f9-4077-8319-0f4214f7feb3</errorID>
      <errorWord>)</errorWord>
      <group>L1_Format</group>
      <groupName>格式问题</groupName>
      <ability>L2_HalfPunc</ability>
      <abilityName>全半角检查</abilityName>
      <candidateList>
        <item>）</item>
      </candidateList>
      <explain>文本全半角错误。</explain>
      <paraID>46CBE8D0</paraID>
      <start>61</start>
      <end>62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924908-4C60-4BC3-9153-D5009BB72CC5}">
  <ds:schemaRefs/>
</ds:datastoreItem>
</file>

<file path=customXml/itemProps3.xml><?xml version="1.0" encoding="utf-8"?>
<ds:datastoreItem xmlns:ds="http://schemas.openxmlformats.org/officeDocument/2006/customXml" ds:itemID="{c29a0357-3ac3-425d-b766-9dbf974f01fa}">
  <ds:schemaRefs/>
</ds:datastoreItem>
</file>

<file path=docProps/app.xml><?xml version="1.0" encoding="utf-8"?>
<Properties xmlns="http://schemas.openxmlformats.org/officeDocument/2006/extended-properties" xmlns:vt="http://schemas.openxmlformats.org/officeDocument/2006/docPropsVTypes">
  <Template>Normal</Template>
  <Company>l</Company>
  <Pages>79</Pages>
  <Words>19745</Words>
  <Characters>20818</Characters>
  <Lines>395</Lines>
  <Paragraphs>111</Paragraphs>
  <TotalTime>81</TotalTime>
  <ScaleCrop>false</ScaleCrop>
  <LinksUpToDate>false</LinksUpToDate>
  <CharactersWithSpaces>21048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2026-06-09T06:28:00Z</dcterms:created>
  <dc:creator>l</dc:creator>
  <cp:lastModifiedBy>妍妍就爱吃煎蛋</cp:lastModifiedBy>
  <cp:lastPrinted>2026-05-20T09:03:00Z</cp:lastPrinted>
  <dcterms:modified xsi:type="dcterms:W3CDTF">2026-06-10T03:11:23Z</dcterms:modified>
  <dc:title>竞争性谈判</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eyJoZGlkIjoiZmU5YmRmYWZjZjBhZDZlODMyMzFhMWIyZjI2YTVkMzQiLCJ1c2VySWQiOiIxMTQwOTAzNTk2In0=</vt:lpwstr>
  </property>
  <property fmtid="{D5CDD505-2E9C-101B-9397-08002B2CF9AE}" pid="3" name="KSOProductBuildVer">
    <vt:lpwstr>2052-12.1.0.26375</vt:lpwstr>
  </property>
  <property fmtid="{D5CDD505-2E9C-101B-9397-08002B2CF9AE}" pid="4" name="ICV">
    <vt:lpwstr>E27638A51FE04944AF4005310CC82280_13</vt:lpwstr>
  </property>
</Properties>
</file>